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003D70C">
      <w:pPr>
        <w:jc w:val="center"/>
        <w:rPr>
          <w:b/>
          <w:bCs/>
          <w:sz w:val="44"/>
          <w:szCs w:val="28"/>
        </w:rPr>
      </w:pPr>
      <w:bookmarkStart w:id="0" w:name="_top"/>
      <w:bookmarkEnd w:id="0"/>
      <w:bookmarkStart w:id="1" w:name="_Toc13844"/>
      <w:bookmarkStart w:id="2" w:name="_Toc14336"/>
      <w:bookmarkStart w:id="3" w:name="_Toc3046"/>
    </w:p>
    <w:p w14:paraId="60C44F23">
      <w:pPr>
        <w:widowControl/>
        <w:adjustRightInd w:val="0"/>
        <w:snapToGrid w:val="0"/>
        <w:spacing w:line="360" w:lineRule="auto"/>
        <w:jc w:val="center"/>
        <w:rPr>
          <w:b/>
          <w:bCs/>
          <w:sz w:val="72"/>
          <w:szCs w:val="44"/>
          <w:lang w:bidi="ar"/>
        </w:rPr>
      </w:pPr>
      <w:r>
        <w:rPr>
          <w:b/>
          <w:bCs/>
          <w:sz w:val="72"/>
          <w:szCs w:val="44"/>
          <w:lang w:bidi="ar"/>
        </w:rPr>
        <w:t>上海市土木工程学会</w:t>
      </w:r>
    </w:p>
    <w:p w14:paraId="17E86D7A">
      <w:pPr>
        <w:widowControl/>
        <w:adjustRightInd w:val="0"/>
        <w:snapToGrid w:val="0"/>
        <w:spacing w:line="360" w:lineRule="auto"/>
        <w:jc w:val="center"/>
        <w:rPr>
          <w:sz w:val="52"/>
          <w:szCs w:val="44"/>
          <w:lang w:bidi="ar"/>
        </w:rPr>
      </w:pPr>
      <w:r>
        <w:rPr>
          <w:b/>
          <w:bCs/>
          <w:sz w:val="72"/>
          <w:szCs w:val="44"/>
          <w:lang w:bidi="ar"/>
        </w:rPr>
        <w:t>网上申报须知</w:t>
      </w:r>
    </w:p>
    <w:p w14:paraId="043F1E78">
      <w:pPr>
        <w:pStyle w:val="2"/>
        <w:adjustRightInd w:val="0"/>
        <w:snapToGrid w:val="0"/>
        <w:spacing w:after="0" w:line="360" w:lineRule="auto"/>
        <w:ind w:firstLine="240"/>
        <w:rPr>
          <w:sz w:val="24"/>
          <w:lang w:bidi="ar"/>
        </w:rPr>
      </w:pPr>
    </w:p>
    <w:p w14:paraId="47FBAB03">
      <w:pPr>
        <w:pStyle w:val="2"/>
        <w:adjustRightInd w:val="0"/>
        <w:snapToGrid w:val="0"/>
        <w:spacing w:after="0" w:line="360" w:lineRule="auto"/>
        <w:ind w:firstLine="240"/>
        <w:rPr>
          <w:sz w:val="24"/>
          <w:lang w:bidi="ar"/>
        </w:rPr>
      </w:pPr>
    </w:p>
    <w:p w14:paraId="3EF149EC">
      <w:pPr>
        <w:widowControl/>
        <w:adjustRightInd w:val="0"/>
        <w:snapToGrid w:val="0"/>
        <w:spacing w:line="360" w:lineRule="auto"/>
        <w:jc w:val="center"/>
        <w:rPr>
          <w:b/>
          <w:bCs/>
          <w:sz w:val="52"/>
          <w:szCs w:val="44"/>
          <w:lang w:bidi="ar"/>
        </w:rPr>
      </w:pPr>
      <w:r>
        <w:rPr>
          <w:b/>
          <w:bCs/>
          <w:sz w:val="52"/>
          <w:szCs w:val="44"/>
          <w:lang w:bidi="ar"/>
        </w:rPr>
        <w:t>申报用户操作手册</w:t>
      </w:r>
    </w:p>
    <w:p w14:paraId="301C8DF1">
      <w:pPr>
        <w:spacing w:before="100" w:beforeAutospacing="1" w:after="100" w:afterAutospacing="1" w:line="300" w:lineRule="auto"/>
        <w:jc w:val="left"/>
        <w:rPr>
          <w:rFonts w:eastAsia="楷体_GB2312"/>
          <w:b/>
          <w:bCs/>
          <w:sz w:val="52"/>
          <w:szCs w:val="21"/>
        </w:rPr>
      </w:pPr>
    </w:p>
    <w:p w14:paraId="11146FFD">
      <w:pPr>
        <w:pStyle w:val="2"/>
        <w:ind w:firstLine="210"/>
      </w:pPr>
    </w:p>
    <w:p w14:paraId="71ADDFA1">
      <w:pPr>
        <w:pStyle w:val="2"/>
        <w:ind w:firstLine="210"/>
      </w:pPr>
    </w:p>
    <w:p w14:paraId="607E90A3">
      <w:pPr>
        <w:pStyle w:val="2"/>
        <w:ind w:firstLine="210"/>
      </w:pPr>
    </w:p>
    <w:p w14:paraId="7EC8CE3E">
      <w:pPr>
        <w:pStyle w:val="2"/>
        <w:ind w:firstLine="210"/>
      </w:pPr>
    </w:p>
    <w:p w14:paraId="2711FBEA">
      <w:pPr>
        <w:pStyle w:val="2"/>
        <w:ind w:firstLine="210"/>
        <w:rPr>
          <w:rFonts w:hint="eastAsia"/>
        </w:rPr>
      </w:pPr>
    </w:p>
    <w:p w14:paraId="201C5186">
      <w:pPr>
        <w:pStyle w:val="2"/>
        <w:ind w:firstLine="210"/>
      </w:pPr>
    </w:p>
    <w:p w14:paraId="1795769B">
      <w:pPr>
        <w:pStyle w:val="2"/>
        <w:ind w:firstLine="210"/>
      </w:pPr>
    </w:p>
    <w:p w14:paraId="16839190">
      <w:pPr>
        <w:pStyle w:val="2"/>
        <w:ind w:firstLine="210"/>
      </w:pPr>
    </w:p>
    <w:p w14:paraId="627A699C">
      <w:pPr>
        <w:pStyle w:val="2"/>
        <w:ind w:firstLine="210"/>
      </w:pPr>
    </w:p>
    <w:p w14:paraId="7125F3B5">
      <w:pPr>
        <w:spacing w:before="100" w:beforeAutospacing="1" w:after="100" w:afterAutospacing="1" w:line="300" w:lineRule="auto"/>
        <w:jc w:val="center"/>
        <w:rPr>
          <w:rFonts w:eastAsia="楷体_GB2312"/>
          <w:b/>
          <w:bCs/>
          <w:szCs w:val="21"/>
        </w:rPr>
      </w:pPr>
      <w:r>
        <w:rPr>
          <w:sz w:val="24"/>
          <w:szCs w:val="24"/>
        </w:rPr>
        <w:drawing>
          <wp:inline distT="0" distB="0" distL="0" distR="0">
            <wp:extent cx="3305175" cy="895350"/>
            <wp:effectExtent l="0" t="0" r="9525" b="0"/>
            <wp:docPr id="4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27B4CB">
      <w:pPr>
        <w:widowControl/>
        <w:spacing w:line="560" w:lineRule="exact"/>
        <w:jc w:val="center"/>
        <w:rPr>
          <w:b/>
          <w:bCs/>
          <w:sz w:val="32"/>
          <w:szCs w:val="32"/>
          <w:lang w:val="en-GB" w:bidi="ar"/>
        </w:rPr>
        <w:sectPr>
          <w:headerReference r:id="rId5" w:type="first"/>
          <w:footerReference r:id="rId6" w:type="first"/>
          <w:headerReference r:id="rId3" w:type="default"/>
          <w:headerReference r:id="rId4" w:type="even"/>
          <w:pgSz w:w="11906" w:h="16838"/>
          <w:pgMar w:top="1587" w:right="1417" w:bottom="1587" w:left="1417" w:header="851" w:footer="992" w:gutter="0"/>
          <w:pgNumType w:fmt="decimalFullWidth" w:start="1"/>
          <w:cols w:space="0" w:num="1"/>
          <w:docGrid w:type="lines" w:linePitch="333" w:charSpace="0"/>
        </w:sectPr>
      </w:pPr>
      <w:r>
        <w:rPr>
          <w:b/>
          <w:bCs/>
          <w:sz w:val="32"/>
          <w:szCs w:val="32"/>
          <w:lang w:bidi="ar"/>
        </w:rPr>
        <w:t>2024</w:t>
      </w:r>
      <w:r>
        <w:rPr>
          <w:b/>
          <w:bCs/>
          <w:sz w:val="32"/>
          <w:szCs w:val="32"/>
          <w:lang w:val="en-GB" w:bidi="ar"/>
        </w:rPr>
        <w:t>年</w:t>
      </w:r>
      <w:r>
        <w:rPr>
          <w:b/>
          <w:bCs/>
          <w:sz w:val="32"/>
          <w:szCs w:val="32"/>
          <w:lang w:bidi="ar"/>
        </w:rPr>
        <w:t>12</w:t>
      </w:r>
      <w:r>
        <w:rPr>
          <w:b/>
          <w:bCs/>
          <w:sz w:val="32"/>
          <w:szCs w:val="32"/>
          <w:lang w:val="en-GB" w:bidi="ar"/>
        </w:rPr>
        <w:t>月</w:t>
      </w:r>
    </w:p>
    <w:p w14:paraId="0F4EA074">
      <w:pPr>
        <w:pStyle w:val="29"/>
        <w:jc w:val="center"/>
        <w:rPr>
          <w:rFonts w:ascii="Times New Roman" w:hAnsi="Times New Roman" w:eastAsia="黑体"/>
          <w:b w:val="0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b w:val="0"/>
          <w:color w:val="000000" w:themeColor="text1"/>
          <w:sz w:val="32"/>
          <w:lang w:val="zh-CN"/>
          <w14:textFill>
            <w14:solidFill>
              <w14:schemeClr w14:val="tx1"/>
            </w14:solidFill>
          </w14:textFill>
        </w:rPr>
        <w:t>目录</w:t>
      </w:r>
    </w:p>
    <w:p w14:paraId="65636E39">
      <w:pPr>
        <w:pStyle w:val="11"/>
        <w:tabs>
          <w:tab w:val="right" w:leader="dot" w:pos="8306"/>
        </w:tabs>
        <w:rPr>
          <w:sz w:val="32"/>
          <w:szCs w:val="32"/>
        </w:rPr>
      </w:pPr>
      <w:r>
        <w:rPr>
          <w:rFonts w:ascii="Times New Roman" w:hAnsi="Times New Roman"/>
          <w:sz w:val="44"/>
          <w:szCs w:val="44"/>
        </w:rPr>
        <w:fldChar w:fldCharType="begin"/>
      </w:r>
      <w:r>
        <w:rPr>
          <w:rFonts w:ascii="Times New Roman" w:hAnsi="Times New Roman"/>
          <w:sz w:val="44"/>
          <w:szCs w:val="44"/>
        </w:rPr>
        <w:instrText xml:space="preserve"> TOC \o "1-3" \h \z \u </w:instrText>
      </w:r>
      <w:r>
        <w:rPr>
          <w:rFonts w:ascii="Times New Roman" w:hAnsi="Times New Roman"/>
          <w:sz w:val="44"/>
          <w:szCs w:val="44"/>
        </w:rPr>
        <w:fldChar w:fldCharType="separate"/>
      </w:r>
      <w:r>
        <w:fldChar w:fldCharType="begin"/>
      </w:r>
      <w:r>
        <w:instrText xml:space="preserve"> HYPERLINK \l "_Toc8783" </w:instrText>
      </w:r>
      <w:r>
        <w:fldChar w:fldCharType="separate"/>
      </w:r>
      <w:r>
        <w:rPr>
          <w:rFonts w:hint="eastAsia" w:eastAsia="华文仿宋"/>
          <w:bCs/>
          <w:sz w:val="32"/>
          <w:szCs w:val="44"/>
          <w:lang w:val="zh-CN"/>
        </w:rPr>
        <w:t xml:space="preserve">一、 </w:t>
      </w:r>
      <w:r>
        <w:rPr>
          <w:rFonts w:eastAsia="华文仿宋"/>
          <w:bCs/>
          <w:sz w:val="32"/>
          <w:szCs w:val="40"/>
        </w:rPr>
        <w:t>用</w:t>
      </w:r>
      <w:r>
        <w:rPr>
          <w:rFonts w:eastAsia="华文仿宋"/>
          <w:bCs/>
          <w:sz w:val="32"/>
          <w:szCs w:val="40"/>
          <w:lang w:val="zh-CN"/>
        </w:rPr>
        <w:t>户申请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_Toc8783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 w14:paraId="5CFB9DE3">
      <w:pPr>
        <w:pStyle w:val="11"/>
        <w:tabs>
          <w:tab w:val="right" w:leader="dot" w:pos="8306"/>
        </w:tabs>
        <w:rPr>
          <w:sz w:val="32"/>
          <w:szCs w:val="32"/>
        </w:rPr>
      </w:pPr>
      <w:r>
        <w:fldChar w:fldCharType="begin"/>
      </w:r>
      <w:r>
        <w:instrText xml:space="preserve"> HYPERLINK \l "_Toc29297" </w:instrText>
      </w:r>
      <w:r>
        <w:fldChar w:fldCharType="separate"/>
      </w:r>
      <w:r>
        <w:rPr>
          <w:rFonts w:hint="eastAsia" w:eastAsia="华文仿宋"/>
          <w:bCs/>
          <w:sz w:val="32"/>
          <w:szCs w:val="44"/>
          <w:lang w:val="zh-CN"/>
        </w:rPr>
        <w:t xml:space="preserve">二、 </w:t>
      </w:r>
      <w:r>
        <w:rPr>
          <w:rFonts w:eastAsia="华文仿宋"/>
          <w:bCs/>
          <w:sz w:val="32"/>
          <w:szCs w:val="40"/>
          <w:lang w:val="zh-CN"/>
        </w:rPr>
        <w:t>用户登录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_Toc29297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2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 w14:paraId="3DD414DB">
      <w:pPr>
        <w:pStyle w:val="11"/>
        <w:tabs>
          <w:tab w:val="right" w:leader="dot" w:pos="8306"/>
        </w:tabs>
        <w:rPr>
          <w:sz w:val="32"/>
          <w:szCs w:val="32"/>
        </w:rPr>
      </w:pPr>
      <w:r>
        <w:fldChar w:fldCharType="begin"/>
      </w:r>
      <w:r>
        <w:instrText xml:space="preserve"> HYPERLINK \l "_Toc17131" </w:instrText>
      </w:r>
      <w:r>
        <w:fldChar w:fldCharType="separate"/>
      </w:r>
      <w:r>
        <w:rPr>
          <w:rFonts w:hint="eastAsia" w:eastAsia="华文仿宋"/>
          <w:bCs/>
          <w:sz w:val="32"/>
          <w:szCs w:val="44"/>
          <w:lang w:val="zh-CN"/>
        </w:rPr>
        <w:t xml:space="preserve">三、 </w:t>
      </w:r>
      <w:r>
        <w:rPr>
          <w:rFonts w:eastAsia="华文仿宋"/>
          <w:bCs/>
          <w:sz w:val="32"/>
          <w:szCs w:val="40"/>
          <w:lang w:val="zh-CN"/>
        </w:rPr>
        <w:t>修改密码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_Toc17131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3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 w14:paraId="742F61C9">
      <w:pPr>
        <w:pStyle w:val="11"/>
        <w:tabs>
          <w:tab w:val="right" w:leader="dot" w:pos="8306"/>
        </w:tabs>
        <w:rPr>
          <w:sz w:val="32"/>
          <w:szCs w:val="32"/>
        </w:rPr>
      </w:pPr>
      <w:r>
        <w:fldChar w:fldCharType="begin"/>
      </w:r>
      <w:r>
        <w:instrText xml:space="preserve"> HYPERLINK \l "_Toc7120" </w:instrText>
      </w:r>
      <w:r>
        <w:fldChar w:fldCharType="separate"/>
      </w:r>
      <w:r>
        <w:rPr>
          <w:rFonts w:hint="eastAsia" w:eastAsia="华文仿宋"/>
          <w:bCs/>
          <w:sz w:val="32"/>
          <w:szCs w:val="44"/>
          <w:lang w:val="zh-CN"/>
        </w:rPr>
        <w:t xml:space="preserve">四、 </w:t>
      </w:r>
      <w:r>
        <w:rPr>
          <w:rFonts w:hint="eastAsia" w:eastAsia="华文仿宋"/>
          <w:bCs/>
          <w:sz w:val="32"/>
          <w:szCs w:val="40"/>
        </w:rPr>
        <w:t>拟申报项目填写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_Toc7120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4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 w14:paraId="699C8B30">
      <w:pPr>
        <w:pStyle w:val="11"/>
        <w:tabs>
          <w:tab w:val="right" w:leader="dot" w:pos="8306"/>
        </w:tabs>
        <w:rPr>
          <w:sz w:val="32"/>
          <w:szCs w:val="32"/>
        </w:rPr>
      </w:pPr>
      <w:r>
        <w:fldChar w:fldCharType="begin"/>
      </w:r>
      <w:r>
        <w:instrText xml:space="preserve"> HYPERLINK \l "_Toc19284" </w:instrText>
      </w:r>
      <w:r>
        <w:fldChar w:fldCharType="separate"/>
      </w:r>
      <w:r>
        <w:rPr>
          <w:rFonts w:hint="eastAsia" w:eastAsia="华文仿宋"/>
          <w:bCs/>
          <w:sz w:val="32"/>
          <w:szCs w:val="44"/>
        </w:rPr>
        <w:t xml:space="preserve">五、 </w:t>
      </w:r>
      <w:r>
        <w:rPr>
          <w:rFonts w:eastAsia="华文仿宋"/>
          <w:bCs/>
          <w:sz w:val="32"/>
          <w:szCs w:val="40"/>
        </w:rPr>
        <w:t>申请状态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_Toc19284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4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 w14:paraId="3F432424">
      <w:pPr>
        <w:pStyle w:val="11"/>
        <w:tabs>
          <w:tab w:val="right" w:leader="dot" w:pos="8306"/>
        </w:tabs>
        <w:rPr>
          <w:sz w:val="32"/>
          <w:szCs w:val="32"/>
        </w:rPr>
      </w:pPr>
      <w:r>
        <w:fldChar w:fldCharType="begin"/>
      </w:r>
      <w:r>
        <w:instrText xml:space="preserve"> HYPERLINK \l "_Toc673" </w:instrText>
      </w:r>
      <w:r>
        <w:fldChar w:fldCharType="separate"/>
      </w:r>
      <w:r>
        <w:rPr>
          <w:rFonts w:hint="eastAsia" w:eastAsia="华文仿宋"/>
          <w:bCs/>
          <w:sz w:val="32"/>
          <w:szCs w:val="44"/>
          <w:lang w:val="zh-CN"/>
        </w:rPr>
        <w:t xml:space="preserve">六、 </w:t>
      </w:r>
      <w:r>
        <w:rPr>
          <w:rFonts w:hint="eastAsia" w:eastAsia="华文仿宋"/>
          <w:bCs/>
          <w:sz w:val="32"/>
          <w:szCs w:val="40"/>
        </w:rPr>
        <w:t>填报</w:t>
      </w:r>
      <w:r>
        <w:rPr>
          <w:rFonts w:eastAsia="华文仿宋"/>
          <w:bCs/>
          <w:sz w:val="32"/>
          <w:szCs w:val="40"/>
          <w:lang w:val="zh-CN"/>
        </w:rPr>
        <w:t>申报</w:t>
      </w:r>
      <w:r>
        <w:rPr>
          <w:rFonts w:hint="eastAsia" w:eastAsia="华文仿宋"/>
          <w:bCs/>
          <w:sz w:val="32"/>
          <w:szCs w:val="40"/>
        </w:rPr>
        <w:t>奖励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_Toc673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6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 w14:paraId="574B1DD6">
      <w:pPr>
        <w:pStyle w:val="11"/>
        <w:tabs>
          <w:tab w:val="right" w:leader="dot" w:pos="8306"/>
        </w:tabs>
        <w:rPr>
          <w:sz w:val="32"/>
          <w:szCs w:val="32"/>
        </w:rPr>
      </w:pPr>
      <w:r>
        <w:fldChar w:fldCharType="begin"/>
      </w:r>
      <w:r>
        <w:instrText xml:space="preserve"> HYPERLINK \l "_Toc28127" </w:instrText>
      </w:r>
      <w:r>
        <w:fldChar w:fldCharType="separate"/>
      </w:r>
      <w:r>
        <w:rPr>
          <w:rFonts w:hint="eastAsia" w:eastAsia="华文仿宋"/>
          <w:bCs/>
          <w:sz w:val="32"/>
          <w:szCs w:val="44"/>
          <w:lang w:val="zh-CN"/>
        </w:rPr>
        <w:t xml:space="preserve">七、 </w:t>
      </w:r>
      <w:r>
        <w:rPr>
          <w:rFonts w:eastAsia="华文仿宋"/>
          <w:bCs/>
          <w:sz w:val="32"/>
          <w:szCs w:val="40"/>
          <w:lang w:val="zh-CN"/>
        </w:rPr>
        <w:t>填写申报项目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_Toc28127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7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 w14:paraId="6B888EAB">
      <w:pPr>
        <w:pStyle w:val="11"/>
        <w:tabs>
          <w:tab w:val="right" w:leader="dot" w:pos="8306"/>
        </w:tabs>
        <w:rPr>
          <w:sz w:val="32"/>
          <w:szCs w:val="32"/>
        </w:rPr>
      </w:pPr>
      <w:r>
        <w:fldChar w:fldCharType="begin"/>
      </w:r>
      <w:r>
        <w:instrText xml:space="preserve"> HYPERLINK \l "_Toc4262" </w:instrText>
      </w:r>
      <w:r>
        <w:fldChar w:fldCharType="separate"/>
      </w:r>
      <w:r>
        <w:rPr>
          <w:rFonts w:hint="eastAsia" w:eastAsia="华文仿宋"/>
          <w:bCs/>
          <w:sz w:val="32"/>
          <w:szCs w:val="44"/>
          <w:lang w:val="zh-CN"/>
        </w:rPr>
        <w:t xml:space="preserve">八、 </w:t>
      </w:r>
      <w:r>
        <w:rPr>
          <w:rFonts w:eastAsia="华文仿宋"/>
          <w:bCs/>
          <w:sz w:val="32"/>
          <w:szCs w:val="40"/>
          <w:lang w:val="zh-CN"/>
        </w:rPr>
        <w:t>查看填报内容和审批结果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_Toc4262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11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 w14:paraId="25ABD540">
      <w:pPr>
        <w:pStyle w:val="11"/>
        <w:tabs>
          <w:tab w:val="right" w:leader="dot" w:pos="8306"/>
        </w:tabs>
        <w:rPr>
          <w:sz w:val="32"/>
          <w:szCs w:val="32"/>
        </w:rPr>
      </w:pPr>
      <w:r>
        <w:fldChar w:fldCharType="begin"/>
      </w:r>
      <w:r>
        <w:instrText xml:space="preserve"> HYPERLINK \l "_Toc29439" </w:instrText>
      </w:r>
      <w:r>
        <w:fldChar w:fldCharType="separate"/>
      </w:r>
      <w:r>
        <w:rPr>
          <w:rFonts w:hint="eastAsia" w:eastAsia="华文仿宋"/>
          <w:kern w:val="1"/>
          <w:sz w:val="32"/>
          <w:szCs w:val="44"/>
        </w:rPr>
        <w:t xml:space="preserve">九、 </w:t>
      </w:r>
      <w:r>
        <w:rPr>
          <w:rFonts w:eastAsia="华文仿宋"/>
          <w:bCs/>
          <w:sz w:val="32"/>
          <w:szCs w:val="40"/>
          <w:lang w:val="zh-CN"/>
        </w:rPr>
        <w:t>审核</w:t>
      </w:r>
      <w:r>
        <w:rPr>
          <w:rFonts w:eastAsia="华文仿宋"/>
          <w:bCs/>
          <w:sz w:val="32"/>
          <w:szCs w:val="40"/>
        </w:rPr>
        <w:t>驳回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_Toc29439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12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 w14:paraId="25222F97">
      <w:pPr>
        <w:rPr>
          <w:sz w:val="40"/>
          <w:szCs w:val="24"/>
        </w:rPr>
      </w:pPr>
      <w:r>
        <w:rPr>
          <w:sz w:val="40"/>
          <w:szCs w:val="36"/>
        </w:rPr>
        <w:fldChar w:fldCharType="end"/>
      </w:r>
    </w:p>
    <w:p w14:paraId="76A3199C">
      <w:pPr>
        <w:pStyle w:val="7"/>
        <w:tabs>
          <w:tab w:val="right" w:leader="dot" w:pos="8306"/>
        </w:tabs>
        <w:rPr>
          <w:rFonts w:ascii="Times New Roman" w:hAnsi="Times New Roman" w:eastAsia="微软雅黑"/>
          <w:b/>
          <w:bCs/>
          <w:color w:val="000000"/>
          <w:spacing w:val="2"/>
          <w:sz w:val="18"/>
          <w:szCs w:val="18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bookmarkEnd w:id="1"/>
    <w:bookmarkEnd w:id="2"/>
    <w:bookmarkEnd w:id="3"/>
    <w:p w14:paraId="333C520B">
      <w:pPr>
        <w:pStyle w:val="35"/>
        <w:adjustRightInd w:val="0"/>
        <w:snapToGrid w:val="0"/>
        <w:spacing w:before="0" w:after="0" w:line="360" w:lineRule="auto"/>
        <w:ind w:left="0" w:firstLine="0"/>
        <w:jc w:val="left"/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</w:pPr>
      <w:bookmarkStart w:id="4" w:name="_Toc8783"/>
      <w:r>
        <w:rPr>
          <w:rFonts w:eastAsia="华文仿宋"/>
          <w:b/>
          <w:bCs/>
          <w:color w:val="000000" w:themeColor="text1"/>
          <w:szCs w:val="28"/>
          <w14:textFill>
            <w14:solidFill>
              <w14:schemeClr w14:val="tx1"/>
            </w14:solidFill>
          </w14:textFill>
        </w:rPr>
        <w:t>用</w:t>
      </w:r>
      <w:r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  <w:t>户申请</w:t>
      </w:r>
      <w:bookmarkEnd w:id="4"/>
      <w:r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  <w:t xml:space="preserve"> </w:t>
      </w:r>
    </w:p>
    <w:p w14:paraId="7596C985">
      <w:pPr>
        <w:numPr>
          <w:ilvl w:val="0"/>
          <w:numId w:val="4"/>
        </w:num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仿宋"/>
          <w:color w:val="0000FF"/>
          <w:kern w:val="1"/>
        </w:rPr>
        <w:t>用户</w:t>
      </w:r>
      <w:r>
        <w:rPr>
          <w:rFonts w:eastAsia="华文仿宋"/>
          <w:color w:val="0000FF"/>
          <w:kern w:val="1"/>
          <w:lang w:val="zh-CN"/>
        </w:rPr>
        <w:t>申报</w:t>
      </w:r>
      <w:r>
        <w:rPr>
          <w:rFonts w:hint="eastAsia" w:eastAsia="华文仿宋"/>
          <w:color w:val="0000FF"/>
          <w:kern w:val="1"/>
        </w:rPr>
        <w:t>及登录报奖系统</w:t>
      </w:r>
      <w:r>
        <w:rPr>
          <w:rFonts w:eastAsia="华文仿宋"/>
          <w:color w:val="0000FF"/>
          <w:kern w:val="1"/>
          <w:lang w:val="zh-CN"/>
        </w:rPr>
        <w:t>网址：</w:t>
      </w:r>
      <w:r>
        <w:rPr>
          <w:rFonts w:hint="eastAsia" w:eastAsia="华文仿宋"/>
          <w:color w:val="0000FF"/>
          <w:kern w:val="1"/>
          <w:lang w:val="zh-CN"/>
        </w:rPr>
        <w:t>https://technology.cnssce.org</w:t>
      </w:r>
    </w:p>
    <w:p w14:paraId="48AAFCBE">
      <w:pPr>
        <w:numPr>
          <w:ilvl w:val="0"/>
          <w:numId w:val="4"/>
        </w:numPr>
        <w:ind w:left="0" w:firstLine="560"/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若之前</w:t>
      </w:r>
      <w:r>
        <w:rPr>
          <w:rFonts w:hint="eastAsia" w:eastAsia="华文仿宋"/>
          <w:b/>
          <w:bCs/>
          <w:color w:val="0000FF"/>
          <w:kern w:val="1"/>
        </w:rPr>
        <w:t>未注册</w:t>
      </w:r>
      <w:r>
        <w:rPr>
          <w:rFonts w:hint="eastAsia"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平台用户，则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在</w:t>
      </w:r>
      <w:r>
        <w:rPr>
          <w:rFonts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奖项申报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系统登录页面，点击“</w:t>
      </w:r>
      <w:r>
        <w:rPr>
          <w:rFonts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立即注册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”按钮进入</w:t>
      </w:r>
      <w:r>
        <w:rPr>
          <w:rFonts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用户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申请</w:t>
      </w:r>
      <w:r>
        <w:rPr>
          <w:rFonts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页面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，进行申请操作，</w:t>
      </w:r>
      <w:r>
        <w:rPr>
          <w:rFonts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注册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成功后即可登录。</w:t>
      </w:r>
    </w:p>
    <w:p w14:paraId="55D5E67E">
      <w:p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3348355"/>
            <wp:effectExtent l="0" t="0" r="6985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23BC">
      <w:pPr>
        <w:numPr>
          <w:ilvl w:val="0"/>
          <w:numId w:val="4"/>
        </w:numPr>
        <w:ind w:left="0" w:firstLine="567"/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进入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注册页面进行填写注册账号基本信息：单位名称，</w:t>
      </w:r>
      <w:r>
        <w:rPr>
          <w:rFonts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是否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会员单位，用户名，姓名，手机号，邮箱，密码，验证码，</w:t>
      </w:r>
      <w:r>
        <w:rPr>
          <w:rFonts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拟申报奖项。</w:t>
      </w:r>
      <w:r>
        <w:rPr>
          <w:rFonts w:eastAsia="华文仿宋"/>
          <w:color w:val="0000FF"/>
          <w:kern w:val="1"/>
        </w:rPr>
        <w:t>注意：拟申报奖项为多选框，勾选了一个，需要填写相对应后面的项目名称/工程名称/英才姓名</w:t>
      </w:r>
      <w:r>
        <w:rPr>
          <w:rFonts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。</w:t>
      </w:r>
    </w:p>
    <w:p w14:paraId="56DC878E">
      <w:p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</w:p>
    <w:p w14:paraId="7B1429F2">
      <w:pPr>
        <w:rPr>
          <w:lang w:val="zh-CN"/>
        </w:rPr>
      </w:pPr>
      <w:r>
        <w:drawing>
          <wp:inline distT="0" distB="0" distL="114300" distR="114300">
            <wp:extent cx="5273040" cy="3608705"/>
            <wp:effectExtent l="15875" t="15875" r="83185" b="711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B91012">
      <w:pPr>
        <w:numPr>
          <w:ilvl w:val="0"/>
          <w:numId w:val="4"/>
        </w:numPr>
        <w:ind w:left="0" w:firstLine="560"/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注册后进入登录页面登录成功，用户</w:t>
      </w:r>
      <w:r>
        <w:rPr>
          <w:rFonts w:hint="eastAsia" w:eastAsia="华文仿宋"/>
          <w:b/>
          <w:bCs/>
          <w:color w:val="0000FF"/>
          <w:kern w:val="1"/>
        </w:rPr>
        <w:t>拟申报奖项</w:t>
      </w:r>
      <w:r>
        <w:rPr>
          <w:rFonts w:eastAsia="华文仿宋"/>
          <w:b/>
          <w:bCs/>
          <w:color w:val="0000FF"/>
          <w:kern w:val="1"/>
          <w:lang w:val="zh-CN"/>
        </w:rPr>
        <w:t>状态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显示为待审核如下图所示：【您的</w:t>
      </w:r>
      <w:r>
        <w:rPr>
          <w:rFonts w:hint="eastAsia"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申请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信息已提交，请等待审核】</w:t>
      </w:r>
    </w:p>
    <w:p w14:paraId="6785FC6A">
      <w:pPr>
        <w:rPr>
          <w:rFonts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400040" cy="2414270"/>
            <wp:effectExtent l="25400" t="79375" r="80010" b="4000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4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BD2BEF">
      <w:pPr>
        <w:pStyle w:val="35"/>
        <w:adjustRightInd w:val="0"/>
        <w:snapToGrid w:val="0"/>
        <w:spacing w:before="0" w:after="0" w:line="360" w:lineRule="auto"/>
        <w:ind w:left="0" w:firstLine="0"/>
        <w:jc w:val="left"/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</w:pPr>
      <w:bookmarkStart w:id="5" w:name="_Toc29297"/>
      <w:r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  <w:t>用户登录</w:t>
      </w:r>
      <w:bookmarkEnd w:id="5"/>
    </w:p>
    <w:p w14:paraId="71FB4500">
      <w:pPr>
        <w:ind w:firstLine="560" w:firstLineChars="200"/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若之前已经有平台的账户信息，则通过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打开浏览器输入网址</w:t>
      </w:r>
      <w:r>
        <w:rPr>
          <w:rFonts w:hint="eastAsia" w:eastAsia="华文仿宋"/>
          <w:color w:val="0000FF"/>
          <w:kern w:val="1"/>
          <w:lang w:val="zh-CN"/>
        </w:rPr>
        <w:t>https://technology.cnssce.org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进入到奖项申报系统登录页面，输入用户名及密码以及验证码登录。</w:t>
      </w:r>
    </w:p>
    <w:p w14:paraId="1262AC36">
      <w:p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785" cy="3144520"/>
            <wp:effectExtent l="0" t="0" r="12065" b="177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9468">
      <w:pPr>
        <w:pStyle w:val="2"/>
        <w:ind w:firstLine="0" w:firstLineChars="0"/>
        <w:rPr>
          <w:lang w:val="zh-CN"/>
        </w:rPr>
      </w:pPr>
    </w:p>
    <w:p w14:paraId="39C2F116">
      <w:pPr>
        <w:pStyle w:val="35"/>
        <w:adjustRightInd w:val="0"/>
        <w:snapToGrid w:val="0"/>
        <w:spacing w:before="0" w:after="0" w:line="360" w:lineRule="auto"/>
        <w:ind w:left="0" w:firstLine="0"/>
        <w:jc w:val="left"/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</w:pPr>
      <w:bookmarkStart w:id="6" w:name="_Toc17131"/>
      <w:r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  <w:t>修改密码</w:t>
      </w:r>
      <w:bookmarkEnd w:id="6"/>
    </w:p>
    <w:p w14:paraId="172FEA2D">
      <w:pPr>
        <w:numPr>
          <w:ilvl w:val="0"/>
          <w:numId w:val="5"/>
        </w:numPr>
        <w:ind w:firstLine="560" w:firstLineChars="200"/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登录之后进入到奖项申报系统内部页面，点击右上角修改密码进入到修改密码页面。</w:t>
      </w:r>
    </w:p>
    <w:p w14:paraId="2229AA61">
      <w:pPr>
        <w:numPr>
          <w:numId w:val="0"/>
        </w:numPr>
      </w:pPr>
      <w:r>
        <w:drawing>
          <wp:inline distT="0" distB="0" distL="114300" distR="114300">
            <wp:extent cx="2303780" cy="1535430"/>
            <wp:effectExtent l="25400" t="79375" r="90170" b="425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535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37CF15">
      <w:pPr>
        <w:numPr>
          <w:ilvl w:val="0"/>
          <w:numId w:val="6"/>
        </w:num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进入到修改密码页面后，填写原密码和修改的新密码进行修改即可。</w:t>
      </w:r>
    </w:p>
    <w:p w14:paraId="2928CA96">
      <w:pPr>
        <w:rPr>
          <w:rFonts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399405" cy="1985645"/>
            <wp:effectExtent l="57150" t="114300" r="106045" b="5270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860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7C8C80">
      <w:pPr>
        <w:pStyle w:val="2"/>
        <w:ind w:firstLine="210"/>
      </w:pPr>
    </w:p>
    <w:p w14:paraId="222F1FF3">
      <w:pPr>
        <w:pStyle w:val="35"/>
        <w:adjustRightInd w:val="0"/>
        <w:snapToGrid w:val="0"/>
        <w:spacing w:before="0" w:after="0" w:line="360" w:lineRule="auto"/>
        <w:ind w:left="0" w:firstLine="0"/>
        <w:jc w:val="left"/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</w:pPr>
      <w:bookmarkStart w:id="7" w:name="_Toc7120"/>
      <w:r>
        <w:rPr>
          <w:rFonts w:hint="eastAsia" w:eastAsia="华文仿宋"/>
          <w:b/>
          <w:bCs/>
          <w:color w:val="000000" w:themeColor="text1"/>
          <w:szCs w:val="28"/>
          <w14:textFill>
            <w14:solidFill>
              <w14:schemeClr w14:val="tx1"/>
            </w14:solidFill>
          </w14:textFill>
        </w:rPr>
        <w:t>拟申报项目填写</w:t>
      </w:r>
      <w:bookmarkEnd w:id="7"/>
    </w:p>
    <w:p w14:paraId="5CD7098A">
      <w:r>
        <w:rPr>
          <w:rFonts w:hint="eastAsia"/>
        </w:rPr>
        <w:t>用户登录后也可以通过首页的拟申报奖项，填写拟申报的项目名称，提交管理员审核。管理员审核通过之后即可在奖项列表中进行对应的奖励申请。</w:t>
      </w:r>
    </w:p>
    <w:p w14:paraId="4C399974">
      <w:pPr>
        <w:pStyle w:val="2"/>
        <w:ind w:firstLine="0" w:firstLineChars="0"/>
      </w:pPr>
      <w:r>
        <w:drawing>
          <wp:inline distT="0" distB="0" distL="114300" distR="114300">
            <wp:extent cx="5260340" cy="3058795"/>
            <wp:effectExtent l="0" t="0" r="1651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E1607">
      <w:pPr>
        <w:pStyle w:val="35"/>
        <w:adjustRightInd w:val="0"/>
        <w:snapToGrid w:val="0"/>
        <w:spacing w:before="0" w:after="0" w:line="360" w:lineRule="auto"/>
        <w:ind w:left="0" w:firstLine="0"/>
        <w:jc w:val="left"/>
        <w:rPr>
          <w:rFonts w:eastAsia="华文仿宋"/>
          <w:b/>
          <w:bCs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bookmarkStart w:id="8" w:name="_Toc19284"/>
      <w:r>
        <w:rPr>
          <w:rFonts w:eastAsia="华文仿宋"/>
          <w:b/>
          <w:bCs/>
          <w:color w:val="000000" w:themeColor="text1"/>
          <w:szCs w:val="28"/>
          <w14:textFill>
            <w14:solidFill>
              <w14:schemeClr w14:val="tx1"/>
            </w14:solidFill>
          </w14:textFill>
        </w:rPr>
        <w:t>申请状态</w:t>
      </w:r>
      <w:bookmarkEnd w:id="8"/>
    </w:p>
    <w:p w14:paraId="11AD9EE6">
      <w:p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1．注册后进入登录页面登录成功，用户状态显示为待审核如下图所示：</w:t>
      </w:r>
    </w:p>
    <w:p w14:paraId="707FE908">
      <w:r>
        <w:drawing>
          <wp:inline distT="0" distB="0" distL="114300" distR="114300">
            <wp:extent cx="5270500" cy="3764915"/>
            <wp:effectExtent l="0" t="0" r="635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34AF">
      <w:p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2．驳回处理：用户注册资料被驳回后，用户将收到驳回短信通知，页面提示会显示为已驳回如下图所示：</w:t>
      </w:r>
    </w:p>
    <w:p w14:paraId="57AFFD85">
      <w:r>
        <w:drawing>
          <wp:inline distT="0" distB="0" distL="114300" distR="114300">
            <wp:extent cx="5264785" cy="3104515"/>
            <wp:effectExtent l="25400" t="25400" r="81915" b="895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04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4A73F1">
      <w:p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3．在首页，点击修改或者</w:t>
      </w:r>
      <w:r>
        <w:rPr>
          <w:rFonts w:hint="eastAsia"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拟申报奖项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可进入修改信息页面，可重新提交申请。如下图所示：</w:t>
      </w:r>
    </w:p>
    <w:p w14:paraId="2E5D0B33">
      <w:r>
        <w:drawing>
          <wp:inline distT="0" distB="0" distL="114300" distR="114300">
            <wp:extent cx="5269865" cy="3232785"/>
            <wp:effectExtent l="25400" t="25400" r="95885" b="9461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32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4831B7">
      <w:pPr>
        <w:pStyle w:val="2"/>
        <w:ind w:firstLine="0" w:firstLineChars="0"/>
      </w:pPr>
      <w:r>
        <w:drawing>
          <wp:inline distT="0" distB="0" distL="114300" distR="114300">
            <wp:extent cx="5267325" cy="2785745"/>
            <wp:effectExtent l="0" t="0" r="9525" b="146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0A481">
      <w:pPr>
        <w:rPr>
          <w:rFonts w:hint="default" w:ascii="Times New Roman" w:hAnsi="Times New Roman" w:eastAsia="华文仿宋" w:cs="Times New Roman"/>
          <w:color w:val="000000" w:themeColor="text1"/>
          <w:kern w:val="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华文仿宋" w:cs="Times New Roman"/>
          <w:color w:val="000000" w:themeColor="text1"/>
          <w:kern w:val="1"/>
          <w:lang w:val="en-US" w:eastAsia="zh-CN"/>
          <w14:textFill>
            <w14:solidFill>
              <w14:schemeClr w14:val="tx1"/>
            </w14:solidFill>
          </w14:textFill>
        </w:rPr>
        <w:t>通过对信息的修改可以再次提交。</w:t>
      </w:r>
    </w:p>
    <w:p w14:paraId="00D38138">
      <w:p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4、用户</w:t>
      </w:r>
      <w:r>
        <w:rPr>
          <w:rFonts w:hint="eastAsia" w:eastAsia="华文仿宋"/>
          <w:color w:val="000000" w:themeColor="text1"/>
          <w:kern w:val="1"/>
          <w14:textFill>
            <w14:solidFill>
              <w14:schemeClr w14:val="tx1"/>
            </w14:solidFill>
          </w14:textFill>
        </w:rPr>
        <w:t>拟申报项目</w:t>
      </w: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申请通过后，可以登录账号进行奖项申报等操作。</w:t>
      </w:r>
    </w:p>
    <w:p w14:paraId="28B89AB9">
      <w:pPr>
        <w:pStyle w:val="2"/>
        <w:ind w:firstLine="0" w:firstLineChars="0"/>
        <w:rPr>
          <w:lang w:val="zh-CN"/>
        </w:rPr>
      </w:pPr>
    </w:p>
    <w:p w14:paraId="7BFB0F8B">
      <w:pPr>
        <w:pStyle w:val="35"/>
        <w:adjustRightInd w:val="0"/>
        <w:snapToGrid w:val="0"/>
        <w:spacing w:before="0" w:after="0" w:line="360" w:lineRule="auto"/>
        <w:ind w:left="0" w:firstLine="0"/>
        <w:jc w:val="left"/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</w:pPr>
      <w:bookmarkStart w:id="9" w:name="_Toc673"/>
      <w:r>
        <w:rPr>
          <w:rFonts w:hint="eastAsia" w:eastAsia="华文仿宋"/>
          <w:b/>
          <w:bCs/>
          <w:color w:val="000000" w:themeColor="text1"/>
          <w:szCs w:val="28"/>
          <w14:textFill>
            <w14:solidFill>
              <w14:schemeClr w14:val="tx1"/>
            </w14:solidFill>
          </w14:textFill>
        </w:rPr>
        <w:t>填报</w:t>
      </w:r>
      <w:r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  <w:t>申报</w:t>
      </w:r>
      <w:r>
        <w:rPr>
          <w:rFonts w:hint="eastAsia" w:eastAsia="华文仿宋"/>
          <w:b/>
          <w:bCs/>
          <w:color w:val="000000" w:themeColor="text1"/>
          <w:szCs w:val="28"/>
          <w14:textFill>
            <w14:solidFill>
              <w14:schemeClr w14:val="tx1"/>
            </w14:solidFill>
          </w14:textFill>
        </w:rPr>
        <w:t>奖励</w:t>
      </w:r>
      <w:bookmarkEnd w:id="9"/>
    </w:p>
    <w:p w14:paraId="74C2873D">
      <w:p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1．根据所申报的奖项类别，点击选择所需奖项进入到对应的申报项目填写页面中。（以下以科技进步奖为例）</w:t>
      </w:r>
    </w:p>
    <w:p w14:paraId="3DBCA565">
      <w:r>
        <w:drawing>
          <wp:inline distT="0" distB="0" distL="114300" distR="114300">
            <wp:extent cx="5400040" cy="2534920"/>
            <wp:effectExtent l="25400" t="79375" r="80010" b="3365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4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1D5116">
      <w:pPr>
        <w:pStyle w:val="2"/>
        <w:ind w:firstLine="0" w:firstLineChars="0"/>
      </w:pPr>
    </w:p>
    <w:p w14:paraId="6DEFD299">
      <w:pPr>
        <w:pStyle w:val="35"/>
        <w:adjustRightInd w:val="0"/>
        <w:snapToGrid w:val="0"/>
        <w:spacing w:before="0" w:after="0" w:line="360" w:lineRule="auto"/>
        <w:ind w:left="0" w:firstLine="0"/>
        <w:jc w:val="left"/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</w:pPr>
      <w:bookmarkStart w:id="10" w:name="_Toc28127"/>
      <w:r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  <w:t>填写申报项目</w:t>
      </w:r>
      <w:bookmarkEnd w:id="10"/>
      <w:bookmarkStart w:id="13" w:name="_GoBack"/>
      <w:bookmarkEnd w:id="13"/>
    </w:p>
    <w:p w14:paraId="3B349122">
      <w:pPr>
        <w:bidi w:val="0"/>
        <w:ind w:firstLine="560" w:firstLineChars="200"/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进入到</w:t>
      </w:r>
      <w:r>
        <w:rPr>
          <w:rFonts w:hint="eastAsia" w:eastAsia="华文仿宋"/>
          <w:color w:val="000000" w:themeColor="text1"/>
          <w:kern w:val="1"/>
          <w:lang w:val="en-US" w:eastAsia="zh-CN"/>
          <w14:textFill>
            <w14:solidFill>
              <w14:schemeClr w14:val="tx1"/>
            </w14:solidFill>
          </w14:textFill>
        </w:rPr>
        <w:t>内容填写页面，根据系统中所有的信息内容，准备填写及整理相关的附件材料。</w:t>
      </w:r>
    </w:p>
    <w:p w14:paraId="4BCE73AA">
      <w:pPr>
        <w:numPr>
          <w:ilvl w:val="0"/>
          <w:numId w:val="7"/>
        </w:numPr>
        <w:ind w:left="0" w:firstLine="709"/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根据标题提示填写对应的内容</w:t>
      </w:r>
    </w:p>
    <w:p w14:paraId="046AC986">
      <w:r>
        <w:drawing>
          <wp:inline distT="0" distB="0" distL="114300" distR="114300">
            <wp:extent cx="5400040" cy="2424430"/>
            <wp:effectExtent l="25400" t="79375" r="80010" b="2984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4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063B8C">
      <w:pPr>
        <w:numPr>
          <w:ilvl w:val="0"/>
          <w:numId w:val="7"/>
        </w:numPr>
        <w:ind w:left="0" w:firstLine="560"/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页面存在图片的，不能直接复制到页面，需要从本地上传图片或是从word中只复制图片进入到编辑器。</w:t>
      </w:r>
    </w:p>
    <w:p w14:paraId="6259CBC7">
      <w:r>
        <w:drawing>
          <wp:inline distT="0" distB="0" distL="114300" distR="114300">
            <wp:extent cx="5268595" cy="2533015"/>
            <wp:effectExtent l="25400" t="79375" r="97155" b="3556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3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9CFB0F">
      <w:pPr>
        <w:jc w:val="center"/>
      </w:pPr>
      <w:r>
        <w:t>单图上传操作按钮</w:t>
      </w:r>
    </w:p>
    <w:p w14:paraId="25BCDCA8">
      <w:p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复制操作如下：可通过单图复制的方式，从word中复制Ctrl+c单个图片进入到报奖系统Ctrl+v粘贴。</w:t>
      </w:r>
    </w:p>
    <w:p w14:paraId="1612FD68">
      <w:r>
        <w:drawing>
          <wp:inline distT="0" distB="0" distL="114300" distR="114300">
            <wp:extent cx="5269865" cy="3197225"/>
            <wp:effectExtent l="25400" t="79375" r="95885" b="3810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B40B8F">
      <w:r>
        <w:drawing>
          <wp:inline distT="0" distB="0" distL="114300" distR="114300">
            <wp:extent cx="5266690" cy="3304540"/>
            <wp:effectExtent l="25400" t="79375" r="80010" b="2603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4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459955">
      <w:pPr>
        <w:numPr>
          <w:ilvl w:val="0"/>
          <w:numId w:val="7"/>
        </w:numPr>
        <w:ind w:left="0" w:firstLine="567"/>
        <w:jc w:val="left"/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主要完成单位情况表一等奖项目单位不超过10个，二等奖项目单位不超过7个，三等奖项目单位不超过5个。</w:t>
      </w:r>
    </w:p>
    <w:p w14:paraId="4C2852E8">
      <w:r>
        <w:drawing>
          <wp:inline distT="0" distB="0" distL="114300" distR="114300">
            <wp:extent cx="5262245" cy="2026920"/>
            <wp:effectExtent l="25400" t="79375" r="84455" b="2730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26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16C5B">
      <w:pPr>
        <w:numPr>
          <w:ilvl w:val="0"/>
          <w:numId w:val="7"/>
        </w:numPr>
        <w:ind w:left="0" w:firstLine="567"/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 xml:space="preserve">上传相关附件，点击选择文件。根据附件要求的格式和大小进行上传。 </w:t>
      </w:r>
    </w:p>
    <w:p w14:paraId="7213EC67">
      <w:r>
        <w:drawing>
          <wp:inline distT="0" distB="0" distL="114300" distR="114300">
            <wp:extent cx="2499360" cy="4605655"/>
            <wp:effectExtent l="9525" t="9525" r="2476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rcRect t="295" r="74088" b="629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60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442845" cy="4568190"/>
            <wp:effectExtent l="25400" t="79375" r="84455" b="387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rcRect t="1333" r="46976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4568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BC06E2">
      <w:pPr>
        <w:numPr>
          <w:ilvl w:val="0"/>
          <w:numId w:val="7"/>
        </w:numPr>
        <w:ind w:left="0" w:firstLine="560"/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如还需继续编辑选择暂存，如需提交审核选择在最后一步提交盖章版申报书扫描件。</w:t>
      </w:r>
    </w:p>
    <w:p w14:paraId="58A855CD">
      <w:r>
        <w:drawing>
          <wp:inline distT="0" distB="0" distL="114300" distR="114300">
            <wp:extent cx="4973320" cy="2106295"/>
            <wp:effectExtent l="25400" t="79375" r="87630" b="431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106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C36108">
      <w:p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【下载申报书】：点击下载申报书，打印盖章后，在指定位置上传盖章版的扫描件。</w:t>
      </w:r>
    </w:p>
    <w:p w14:paraId="1D74A6AD">
      <w:pPr>
        <w:pStyle w:val="35"/>
        <w:adjustRightInd w:val="0"/>
        <w:snapToGrid w:val="0"/>
        <w:spacing w:before="0" w:after="0" w:line="360" w:lineRule="auto"/>
        <w:ind w:left="0" w:firstLine="0"/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</w:pPr>
      <w:bookmarkStart w:id="11" w:name="_Toc4262"/>
      <w:r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  <w:t>查看填报内容和审批结果</w:t>
      </w:r>
      <w:bookmarkEnd w:id="11"/>
    </w:p>
    <w:p w14:paraId="108C8504">
      <w:pPr>
        <w:numPr>
          <w:ilvl w:val="0"/>
          <w:numId w:val="8"/>
        </w:num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查看审核状态</w:t>
      </w:r>
    </w:p>
    <w:p w14:paraId="5ADFD7E9">
      <w:r>
        <w:drawing>
          <wp:inline distT="0" distB="0" distL="114300" distR="114300">
            <wp:extent cx="5271135" cy="889000"/>
            <wp:effectExtent l="25400" t="79375" r="94615" b="412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2800A0">
      <w:pPr>
        <w:numPr>
          <w:ilvl w:val="0"/>
          <w:numId w:val="8"/>
        </w:numP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kern w:val="1"/>
          <w:lang w:val="zh-CN"/>
          <w14:textFill>
            <w14:solidFill>
              <w14:schemeClr w14:val="tx1"/>
            </w14:solidFill>
          </w14:textFill>
        </w:rPr>
        <w:t>查看填写内容及上传附件内容</w:t>
      </w:r>
    </w:p>
    <w:p w14:paraId="79DC650E">
      <w:r>
        <w:drawing>
          <wp:inline distT="0" distB="0" distL="114300" distR="114300">
            <wp:extent cx="5266055" cy="2849245"/>
            <wp:effectExtent l="25400" t="79375" r="80645" b="4318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91B6F3">
      <w:r>
        <w:drawing>
          <wp:inline distT="0" distB="0" distL="114300" distR="114300">
            <wp:extent cx="5274310" cy="3676650"/>
            <wp:effectExtent l="25400" t="79375" r="91440" b="3492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AC5654">
      <w:pPr>
        <w:pStyle w:val="33"/>
        <w:widowControl w:val="0"/>
        <w:adjustRightInd w:val="0"/>
        <w:snapToGrid w:val="0"/>
        <w:spacing w:before="0" w:line="360" w:lineRule="auto"/>
        <w:ind w:firstLineChars="200"/>
      </w:pPr>
    </w:p>
    <w:p w14:paraId="08ADC590">
      <w:pPr>
        <w:pStyle w:val="35"/>
        <w:adjustRightInd w:val="0"/>
        <w:snapToGrid w:val="0"/>
        <w:spacing w:before="0" w:after="0" w:line="360" w:lineRule="auto"/>
        <w:ind w:left="0" w:firstLine="0"/>
        <w:rPr>
          <w:rFonts w:eastAsia="华文仿宋"/>
          <w:color w:val="000000" w:themeColor="text1"/>
          <w:kern w:val="1"/>
          <w:sz w:val="28"/>
          <w14:textFill>
            <w14:solidFill>
              <w14:schemeClr w14:val="tx1"/>
            </w14:solidFill>
          </w14:textFill>
        </w:rPr>
      </w:pPr>
      <w:bookmarkStart w:id="12" w:name="_Toc29439"/>
      <w:r>
        <w:rPr>
          <w:rFonts w:eastAsia="华文仿宋"/>
          <w:b/>
          <w:bCs/>
          <w:color w:val="000000" w:themeColor="text1"/>
          <w:szCs w:val="28"/>
          <w:lang w:val="zh-CN"/>
          <w14:textFill>
            <w14:solidFill>
              <w14:schemeClr w14:val="tx1"/>
            </w14:solidFill>
          </w14:textFill>
        </w:rPr>
        <w:t>审核</w:t>
      </w:r>
      <w:r>
        <w:rPr>
          <w:rFonts w:eastAsia="华文仿宋"/>
          <w:b/>
          <w:bCs/>
          <w:color w:val="000000" w:themeColor="text1"/>
          <w:szCs w:val="28"/>
          <w14:textFill>
            <w14:solidFill>
              <w14:schemeClr w14:val="tx1"/>
            </w14:solidFill>
          </w14:textFill>
        </w:rPr>
        <w:t>驳回</w:t>
      </w:r>
      <w:bookmarkEnd w:id="12"/>
    </w:p>
    <w:p w14:paraId="75554717">
      <w:r>
        <w:t>如果提交的申报内容因为内容不全等原因被管理后台驳回，再次进入系统登录之后查看我的申报状态显示驳回，点击修改可重新编辑内容，再次提交等待审核。</w:t>
      </w:r>
    </w:p>
    <w:p w14:paraId="4651866D">
      <w:pPr>
        <w:pStyle w:val="33"/>
        <w:widowControl w:val="0"/>
        <w:adjustRightInd w:val="0"/>
        <w:snapToGrid w:val="0"/>
        <w:spacing w:before="0" w:line="360" w:lineRule="auto"/>
        <w:ind w:firstLine="0"/>
      </w:pPr>
      <w:r>
        <w:drawing>
          <wp:inline distT="0" distB="0" distL="114300" distR="114300">
            <wp:extent cx="5258435" cy="956945"/>
            <wp:effectExtent l="25400" t="79375" r="88265" b="304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5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97D5EE">
      <w:pPr>
        <w:pStyle w:val="33"/>
        <w:widowControl w:val="0"/>
        <w:adjustRightInd w:val="0"/>
        <w:snapToGrid w:val="0"/>
        <w:spacing w:before="0" w:line="360" w:lineRule="auto"/>
        <w:ind w:firstLine="200"/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E27CF7">
    <w:pPr>
      <w:pStyle w:val="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1BA0DC">
    <w:pPr>
      <w:pStyle w:val="9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AA354D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J7cdktAgAAV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GJ7cdk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AA354D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6805E">
    <w:pPr>
      <w:pStyle w:val="10"/>
      <w:spacing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022DE">
    <w:pPr>
      <w:pStyle w:val="10"/>
      <w:spacing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57E5A">
    <w:pPr>
      <w:pStyle w:val="10"/>
      <w:tabs>
        <w:tab w:val="right" w:pos="7920"/>
        <w:tab w:val="right" w:pos="8880"/>
        <w:tab w:val="clear" w:pos="8306"/>
      </w:tabs>
      <w:spacing w:after="120"/>
      <w:ind w:right="-661" w:rightChars="-236"/>
      <w:jc w:val="left"/>
    </w:pPr>
    <w:r>
      <w:rPr>
        <w:sz w:val="20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-45085</wp:posOffset>
              </wp:positionH>
              <wp:positionV relativeFrom="paragraph">
                <wp:posOffset>499110</wp:posOffset>
              </wp:positionV>
              <wp:extent cx="5826760" cy="3175"/>
              <wp:effectExtent l="0" t="19050" r="2540" b="34925"/>
              <wp:wrapNone/>
              <wp:docPr id="42" name="直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26760" cy="3175"/>
                      </a:xfrm>
                      <a:prstGeom prst="line">
                        <a:avLst/>
                      </a:prstGeom>
                      <a:ln w="38100" cap="flat" cmpd="sng">
                        <a:solidFill>
                          <a:srgbClr val="FF66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3" o:spid="_x0000_s1026" o:spt="20" style="position:absolute;left:0pt;flip:y;margin-left:-3.55pt;margin-top:39.3pt;height:0.25pt;width:458.8pt;z-index:251659264;mso-width-relative:page;mso-height-relative:page;" filled="f" stroked="t" coordsize="21600,21600" o:gfxdata="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BUYjo2QAAAAgBAAAPAAAAAAAAAAEAIAAAACIAAABkcnMvZG93bnJldi54bWxQSwECFAAU&#10;AAAACACHTuJAzKtlufABAADsAwAADgAAAAAAAAABACAAAAAoAQAAZHJzL2Uyb0RvYy54bWxQSwUG&#10;AAAAAAYABgBZAQAAigUAAAAA&#10;">
              <v:fill on="f" focussize="0,0"/>
              <v:stroke weight="3pt" color="#FF6600" joinstyle="round"/>
              <v:imagedata o:title=""/>
              <o:lock v:ext="edit" aspectratio="f"/>
            </v:line>
          </w:pict>
        </mc:Fallback>
      </mc:AlternateContent>
    </w:r>
    <w:r>
      <w:rPr>
        <w:rFonts w:ascii="宋体" w:hAnsi="宋体" w:cs="宋体"/>
        <w:sz w:val="24"/>
        <w:szCs w:val="24"/>
      </w:rPr>
      <w:drawing>
        <wp:inline distT="0" distB="0" distL="114300" distR="114300">
          <wp:extent cx="2249805" cy="370205"/>
          <wp:effectExtent l="0" t="0" r="0" b="11430"/>
          <wp:docPr id="43" name="图片 2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图片 2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49805" cy="3702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rPr>
        <w:rFonts w:hint="eastAsia"/>
      </w:rPr>
      <w:t xml:space="preserve">        </w:t>
    </w:r>
    <w:r>
      <w:t xml:space="preserve">          </w:t>
    </w:r>
    <w:r>
      <w:rPr>
        <w:rFonts w:hint="eastAsia"/>
      </w:rPr>
      <w:t>标准系统用户操作手册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DD8016"/>
    <w:multiLevelType w:val="singleLevel"/>
    <w:tmpl w:val="BCDD801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1B34AF0"/>
    <w:multiLevelType w:val="singleLevel"/>
    <w:tmpl w:val="F1B34AF0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0000001"/>
    <w:multiLevelType w:val="singleLevel"/>
    <w:tmpl w:val="00000001"/>
    <w:lvl w:ilvl="0" w:tentative="0">
      <w:start w:val="1"/>
      <w:numFmt w:val="decimal"/>
      <w:pStyle w:val="36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00000006"/>
    <w:multiLevelType w:val="singleLevel"/>
    <w:tmpl w:val="00000006"/>
    <w:lvl w:ilvl="0" w:tentative="0">
      <w:start w:val="1"/>
      <w:numFmt w:val="chineseCounting"/>
      <w:pStyle w:val="35"/>
      <w:suff w:val="nothing"/>
      <w:lvlText w:val="%1、"/>
      <w:lvlJc w:val="left"/>
      <w:pPr>
        <w:ind w:left="6" w:firstLine="420"/>
      </w:pPr>
      <w:rPr>
        <w:rFonts w:hint="eastAsia"/>
        <w:b/>
        <w:sz w:val="32"/>
        <w:szCs w:val="32"/>
      </w:rPr>
    </w:lvl>
  </w:abstractNum>
  <w:abstractNum w:abstractNumId="4">
    <w:nsid w:val="00000013"/>
    <w:multiLevelType w:val="singleLevel"/>
    <w:tmpl w:val="00000013"/>
    <w:lvl w:ilvl="0" w:tentative="0">
      <w:start w:val="1"/>
      <w:numFmt w:val="decimal"/>
      <w:pStyle w:val="32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>
    <w:nsid w:val="19AE2675"/>
    <w:multiLevelType w:val="singleLevel"/>
    <w:tmpl w:val="19AE2675"/>
    <w:lvl w:ilvl="0" w:tentative="0">
      <w:start w:val="2"/>
      <w:numFmt w:val="decimal"/>
      <w:suff w:val="space"/>
      <w:lvlText w:val="%1."/>
      <w:lvlJc w:val="left"/>
    </w:lvl>
  </w:abstractNum>
  <w:abstractNum w:abstractNumId="6">
    <w:nsid w:val="530D6E4B"/>
    <w:multiLevelType w:val="multilevel"/>
    <w:tmpl w:val="530D6E4B"/>
    <w:lvl w:ilvl="0" w:tentative="0">
      <w:start w:val="1"/>
      <w:numFmt w:val="decimal"/>
      <w:lvlText w:val="%1."/>
      <w:lvlJc w:val="left"/>
      <w:pPr>
        <w:ind w:left="9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7">
    <w:nsid w:val="618A355A"/>
    <w:multiLevelType w:val="multilevel"/>
    <w:tmpl w:val="618A355A"/>
    <w:lvl w:ilvl="0" w:tentative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7"/>
  </w:num>
  <w:num w:numId="5">
    <w:abstractNumId w:val="1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yMmIwMmE0NTU1NjdkOTAyODBkYTVlNjk5ZGQ2MzUifQ=="/>
  </w:docVars>
  <w:rsids>
    <w:rsidRoot w:val="00172A27"/>
    <w:rsid w:val="00003865"/>
    <w:rsid w:val="00030BC6"/>
    <w:rsid w:val="00031E74"/>
    <w:rsid w:val="00050607"/>
    <w:rsid w:val="00050965"/>
    <w:rsid w:val="00057896"/>
    <w:rsid w:val="000634A3"/>
    <w:rsid w:val="000704DC"/>
    <w:rsid w:val="0009510F"/>
    <w:rsid w:val="000A0D00"/>
    <w:rsid w:val="000A3DF4"/>
    <w:rsid w:val="000B0446"/>
    <w:rsid w:val="000B05B6"/>
    <w:rsid w:val="000B1111"/>
    <w:rsid w:val="000B2F20"/>
    <w:rsid w:val="000B42C3"/>
    <w:rsid w:val="000C6BF7"/>
    <w:rsid w:val="000D303B"/>
    <w:rsid w:val="000D5CAB"/>
    <w:rsid w:val="000E18D0"/>
    <w:rsid w:val="000E625D"/>
    <w:rsid w:val="00106AD9"/>
    <w:rsid w:val="00133CE5"/>
    <w:rsid w:val="00160AC9"/>
    <w:rsid w:val="00172A27"/>
    <w:rsid w:val="00197FEC"/>
    <w:rsid w:val="001A396E"/>
    <w:rsid w:val="001C3E71"/>
    <w:rsid w:val="001D16CD"/>
    <w:rsid w:val="001F5444"/>
    <w:rsid w:val="00203D47"/>
    <w:rsid w:val="00204BF2"/>
    <w:rsid w:val="00221458"/>
    <w:rsid w:val="00223F70"/>
    <w:rsid w:val="00226E32"/>
    <w:rsid w:val="00255ABA"/>
    <w:rsid w:val="00270665"/>
    <w:rsid w:val="00291534"/>
    <w:rsid w:val="002B18C7"/>
    <w:rsid w:val="002F43B2"/>
    <w:rsid w:val="003609B0"/>
    <w:rsid w:val="003675CE"/>
    <w:rsid w:val="00374410"/>
    <w:rsid w:val="003A6558"/>
    <w:rsid w:val="003B0415"/>
    <w:rsid w:val="003B5A42"/>
    <w:rsid w:val="003D1171"/>
    <w:rsid w:val="003F212E"/>
    <w:rsid w:val="003F4FA2"/>
    <w:rsid w:val="00404E69"/>
    <w:rsid w:val="00416419"/>
    <w:rsid w:val="00420EFE"/>
    <w:rsid w:val="004452C9"/>
    <w:rsid w:val="00465A1D"/>
    <w:rsid w:val="00482F64"/>
    <w:rsid w:val="004A6438"/>
    <w:rsid w:val="004B0B50"/>
    <w:rsid w:val="004B0C39"/>
    <w:rsid w:val="004C50FD"/>
    <w:rsid w:val="004D410F"/>
    <w:rsid w:val="004D65E2"/>
    <w:rsid w:val="00502416"/>
    <w:rsid w:val="00505C3D"/>
    <w:rsid w:val="00506644"/>
    <w:rsid w:val="0054005C"/>
    <w:rsid w:val="005520E8"/>
    <w:rsid w:val="00573921"/>
    <w:rsid w:val="0058090F"/>
    <w:rsid w:val="00584BB7"/>
    <w:rsid w:val="005A3007"/>
    <w:rsid w:val="005C1A26"/>
    <w:rsid w:val="005D58F5"/>
    <w:rsid w:val="006209DB"/>
    <w:rsid w:val="006423D8"/>
    <w:rsid w:val="006679FD"/>
    <w:rsid w:val="006833D7"/>
    <w:rsid w:val="00690E03"/>
    <w:rsid w:val="006A2B59"/>
    <w:rsid w:val="006A7D65"/>
    <w:rsid w:val="00716EE6"/>
    <w:rsid w:val="007225BE"/>
    <w:rsid w:val="00735527"/>
    <w:rsid w:val="0074581A"/>
    <w:rsid w:val="00747078"/>
    <w:rsid w:val="00754251"/>
    <w:rsid w:val="00797461"/>
    <w:rsid w:val="007A4965"/>
    <w:rsid w:val="007B0E50"/>
    <w:rsid w:val="007C748C"/>
    <w:rsid w:val="007E04BF"/>
    <w:rsid w:val="008012FE"/>
    <w:rsid w:val="008018AB"/>
    <w:rsid w:val="00835289"/>
    <w:rsid w:val="008627A2"/>
    <w:rsid w:val="008628E2"/>
    <w:rsid w:val="00864EAA"/>
    <w:rsid w:val="00885D6D"/>
    <w:rsid w:val="008941FD"/>
    <w:rsid w:val="008A0ACF"/>
    <w:rsid w:val="008A2933"/>
    <w:rsid w:val="008A2E15"/>
    <w:rsid w:val="008B06C5"/>
    <w:rsid w:val="008D64A1"/>
    <w:rsid w:val="009324A4"/>
    <w:rsid w:val="00936038"/>
    <w:rsid w:val="009667F5"/>
    <w:rsid w:val="00966BCA"/>
    <w:rsid w:val="009708B3"/>
    <w:rsid w:val="0097640D"/>
    <w:rsid w:val="00981D10"/>
    <w:rsid w:val="0099188B"/>
    <w:rsid w:val="00992AFD"/>
    <w:rsid w:val="009A150A"/>
    <w:rsid w:val="009A38DC"/>
    <w:rsid w:val="009B4D8E"/>
    <w:rsid w:val="009C070F"/>
    <w:rsid w:val="009C4772"/>
    <w:rsid w:val="009D763F"/>
    <w:rsid w:val="009F72D9"/>
    <w:rsid w:val="00A03D74"/>
    <w:rsid w:val="00A3034A"/>
    <w:rsid w:val="00A36271"/>
    <w:rsid w:val="00AA4ED6"/>
    <w:rsid w:val="00B05457"/>
    <w:rsid w:val="00B15937"/>
    <w:rsid w:val="00B51992"/>
    <w:rsid w:val="00B57649"/>
    <w:rsid w:val="00B62B4D"/>
    <w:rsid w:val="00B63FFB"/>
    <w:rsid w:val="00B65B04"/>
    <w:rsid w:val="00B724C7"/>
    <w:rsid w:val="00B75DAD"/>
    <w:rsid w:val="00B95747"/>
    <w:rsid w:val="00BA3D7C"/>
    <w:rsid w:val="00BA7EFE"/>
    <w:rsid w:val="00BB23D2"/>
    <w:rsid w:val="00BB4B08"/>
    <w:rsid w:val="00BB6220"/>
    <w:rsid w:val="00BC47AE"/>
    <w:rsid w:val="00BE223B"/>
    <w:rsid w:val="00BF0D92"/>
    <w:rsid w:val="00BF5BE8"/>
    <w:rsid w:val="00BF76F2"/>
    <w:rsid w:val="00C0174A"/>
    <w:rsid w:val="00C10054"/>
    <w:rsid w:val="00C213CA"/>
    <w:rsid w:val="00C2532D"/>
    <w:rsid w:val="00C46561"/>
    <w:rsid w:val="00C63E25"/>
    <w:rsid w:val="00C65A82"/>
    <w:rsid w:val="00CA41B0"/>
    <w:rsid w:val="00CA52A7"/>
    <w:rsid w:val="00CB25A8"/>
    <w:rsid w:val="00CB3941"/>
    <w:rsid w:val="00CE5A25"/>
    <w:rsid w:val="00CF5138"/>
    <w:rsid w:val="00D11BEB"/>
    <w:rsid w:val="00D122AC"/>
    <w:rsid w:val="00D20D8A"/>
    <w:rsid w:val="00D22459"/>
    <w:rsid w:val="00D236E6"/>
    <w:rsid w:val="00D24EE8"/>
    <w:rsid w:val="00D309EF"/>
    <w:rsid w:val="00D403EB"/>
    <w:rsid w:val="00D44368"/>
    <w:rsid w:val="00D5069A"/>
    <w:rsid w:val="00D63C86"/>
    <w:rsid w:val="00D8246E"/>
    <w:rsid w:val="00DA17D3"/>
    <w:rsid w:val="00DB3F03"/>
    <w:rsid w:val="00DB56F0"/>
    <w:rsid w:val="00DC00A3"/>
    <w:rsid w:val="00DC2B43"/>
    <w:rsid w:val="00DC6768"/>
    <w:rsid w:val="00DF743F"/>
    <w:rsid w:val="00DF7C16"/>
    <w:rsid w:val="00E23C9C"/>
    <w:rsid w:val="00E3525B"/>
    <w:rsid w:val="00E45049"/>
    <w:rsid w:val="00E83465"/>
    <w:rsid w:val="00E966C8"/>
    <w:rsid w:val="00EA31F2"/>
    <w:rsid w:val="00EB0A31"/>
    <w:rsid w:val="00EB6AA7"/>
    <w:rsid w:val="00EE01E9"/>
    <w:rsid w:val="00EF1CFD"/>
    <w:rsid w:val="00F010F2"/>
    <w:rsid w:val="00F01A3B"/>
    <w:rsid w:val="00F1131D"/>
    <w:rsid w:val="00F52BBB"/>
    <w:rsid w:val="00F8186D"/>
    <w:rsid w:val="00F9528E"/>
    <w:rsid w:val="00FA17DA"/>
    <w:rsid w:val="00FA27D9"/>
    <w:rsid w:val="00FB7FA8"/>
    <w:rsid w:val="00FF1453"/>
    <w:rsid w:val="00FF5C1B"/>
    <w:rsid w:val="00FF7A2B"/>
    <w:rsid w:val="010A08C5"/>
    <w:rsid w:val="011B68B4"/>
    <w:rsid w:val="011E3CE2"/>
    <w:rsid w:val="012469B3"/>
    <w:rsid w:val="01264972"/>
    <w:rsid w:val="01276B70"/>
    <w:rsid w:val="013B2DDA"/>
    <w:rsid w:val="01406CF0"/>
    <w:rsid w:val="014A5E2B"/>
    <w:rsid w:val="0153673B"/>
    <w:rsid w:val="016234D2"/>
    <w:rsid w:val="017D7AFA"/>
    <w:rsid w:val="018930EA"/>
    <w:rsid w:val="018C4867"/>
    <w:rsid w:val="01AD08E0"/>
    <w:rsid w:val="01AF35D1"/>
    <w:rsid w:val="01B16AD4"/>
    <w:rsid w:val="01B37E26"/>
    <w:rsid w:val="01B452F0"/>
    <w:rsid w:val="01BD616A"/>
    <w:rsid w:val="01C20073"/>
    <w:rsid w:val="01C46977"/>
    <w:rsid w:val="01CC50FF"/>
    <w:rsid w:val="01D63491"/>
    <w:rsid w:val="01DA571A"/>
    <w:rsid w:val="01DE089D"/>
    <w:rsid w:val="01EB59B4"/>
    <w:rsid w:val="01FD2F08"/>
    <w:rsid w:val="02082E9D"/>
    <w:rsid w:val="02117DF2"/>
    <w:rsid w:val="021C6183"/>
    <w:rsid w:val="022A679E"/>
    <w:rsid w:val="022D3E9F"/>
    <w:rsid w:val="02331927"/>
    <w:rsid w:val="024C0ED1"/>
    <w:rsid w:val="024E6EDC"/>
    <w:rsid w:val="025008C3"/>
    <w:rsid w:val="02562525"/>
    <w:rsid w:val="02565064"/>
    <w:rsid w:val="025D2470"/>
    <w:rsid w:val="025D6BED"/>
    <w:rsid w:val="025F11C0"/>
    <w:rsid w:val="02653FF9"/>
    <w:rsid w:val="02755C49"/>
    <w:rsid w:val="029119C5"/>
    <w:rsid w:val="02921645"/>
    <w:rsid w:val="0293294A"/>
    <w:rsid w:val="02981DB8"/>
    <w:rsid w:val="029B44D3"/>
    <w:rsid w:val="029F2ED9"/>
    <w:rsid w:val="02A71165"/>
    <w:rsid w:val="02A97FA7"/>
    <w:rsid w:val="02DE61B1"/>
    <w:rsid w:val="02E75B58"/>
    <w:rsid w:val="02E9180F"/>
    <w:rsid w:val="02FD0CF5"/>
    <w:rsid w:val="03132E98"/>
    <w:rsid w:val="03163E1D"/>
    <w:rsid w:val="03183FDF"/>
    <w:rsid w:val="031B02A5"/>
    <w:rsid w:val="031D37A8"/>
    <w:rsid w:val="03271B39"/>
    <w:rsid w:val="033C60AA"/>
    <w:rsid w:val="03441469"/>
    <w:rsid w:val="03675AE6"/>
    <w:rsid w:val="03701033"/>
    <w:rsid w:val="03786440"/>
    <w:rsid w:val="037C03CD"/>
    <w:rsid w:val="038247D1"/>
    <w:rsid w:val="03870C59"/>
    <w:rsid w:val="03903AE7"/>
    <w:rsid w:val="03905CE5"/>
    <w:rsid w:val="039E087E"/>
    <w:rsid w:val="03A34D06"/>
    <w:rsid w:val="03A74EB6"/>
    <w:rsid w:val="03A8118D"/>
    <w:rsid w:val="03AD5352"/>
    <w:rsid w:val="03CC00C8"/>
    <w:rsid w:val="03D40D58"/>
    <w:rsid w:val="03E101A1"/>
    <w:rsid w:val="03EE607E"/>
    <w:rsid w:val="03F01582"/>
    <w:rsid w:val="03FB3196"/>
    <w:rsid w:val="03FE1B9C"/>
    <w:rsid w:val="043A06FC"/>
    <w:rsid w:val="043D6CA0"/>
    <w:rsid w:val="0451395B"/>
    <w:rsid w:val="04525DA3"/>
    <w:rsid w:val="0456002C"/>
    <w:rsid w:val="045616E3"/>
    <w:rsid w:val="0459572E"/>
    <w:rsid w:val="045D79B7"/>
    <w:rsid w:val="045E5E8A"/>
    <w:rsid w:val="046105BC"/>
    <w:rsid w:val="048A5003"/>
    <w:rsid w:val="048D4F74"/>
    <w:rsid w:val="04903689"/>
    <w:rsid w:val="04993F99"/>
    <w:rsid w:val="049A42AB"/>
    <w:rsid w:val="04A348A8"/>
    <w:rsid w:val="04A45BAD"/>
    <w:rsid w:val="04B17441"/>
    <w:rsid w:val="04B96A4C"/>
    <w:rsid w:val="04BC79D1"/>
    <w:rsid w:val="04BE6757"/>
    <w:rsid w:val="04C70D83"/>
    <w:rsid w:val="04C81265"/>
    <w:rsid w:val="04D65369"/>
    <w:rsid w:val="04DA2804"/>
    <w:rsid w:val="04E338F6"/>
    <w:rsid w:val="04E8759B"/>
    <w:rsid w:val="04EF34C9"/>
    <w:rsid w:val="04FD1ABF"/>
    <w:rsid w:val="050A7046"/>
    <w:rsid w:val="050E429F"/>
    <w:rsid w:val="05172669"/>
    <w:rsid w:val="051922E9"/>
    <w:rsid w:val="05241B93"/>
    <w:rsid w:val="05272903"/>
    <w:rsid w:val="05330914"/>
    <w:rsid w:val="054C183E"/>
    <w:rsid w:val="055405E8"/>
    <w:rsid w:val="055659D1"/>
    <w:rsid w:val="055B4057"/>
    <w:rsid w:val="05656471"/>
    <w:rsid w:val="056D77F4"/>
    <w:rsid w:val="05723C7C"/>
    <w:rsid w:val="057C458C"/>
    <w:rsid w:val="057F0D93"/>
    <w:rsid w:val="0584418A"/>
    <w:rsid w:val="0585466D"/>
    <w:rsid w:val="05885E20"/>
    <w:rsid w:val="059F3847"/>
    <w:rsid w:val="05CD0B57"/>
    <w:rsid w:val="05CD6914"/>
    <w:rsid w:val="05D86EA4"/>
    <w:rsid w:val="05DA01A8"/>
    <w:rsid w:val="05DC49B6"/>
    <w:rsid w:val="05E50738"/>
    <w:rsid w:val="05EB00C3"/>
    <w:rsid w:val="05EC4595"/>
    <w:rsid w:val="05F2584F"/>
    <w:rsid w:val="05FA4E5A"/>
    <w:rsid w:val="0603356B"/>
    <w:rsid w:val="06125D84"/>
    <w:rsid w:val="06141287"/>
    <w:rsid w:val="061F2E9B"/>
    <w:rsid w:val="0621639E"/>
    <w:rsid w:val="06254DA5"/>
    <w:rsid w:val="063211C6"/>
    <w:rsid w:val="063F394E"/>
    <w:rsid w:val="06401679"/>
    <w:rsid w:val="0646548E"/>
    <w:rsid w:val="065906F6"/>
    <w:rsid w:val="065A3F7A"/>
    <w:rsid w:val="065D4EF3"/>
    <w:rsid w:val="067A39BA"/>
    <w:rsid w:val="068715C6"/>
    <w:rsid w:val="068D56CD"/>
    <w:rsid w:val="06911C3B"/>
    <w:rsid w:val="069375D7"/>
    <w:rsid w:val="06A83CF9"/>
    <w:rsid w:val="06B21C63"/>
    <w:rsid w:val="06B3208A"/>
    <w:rsid w:val="06B4338F"/>
    <w:rsid w:val="06C70D2A"/>
    <w:rsid w:val="06CC2EFC"/>
    <w:rsid w:val="06CD3E2A"/>
    <w:rsid w:val="06D45E42"/>
    <w:rsid w:val="06E53462"/>
    <w:rsid w:val="06EA3869"/>
    <w:rsid w:val="06F35CC1"/>
    <w:rsid w:val="06F44178"/>
    <w:rsid w:val="06FD7006"/>
    <w:rsid w:val="070179FE"/>
    <w:rsid w:val="0716432D"/>
    <w:rsid w:val="071B0024"/>
    <w:rsid w:val="073316DF"/>
    <w:rsid w:val="07476A38"/>
    <w:rsid w:val="075877D4"/>
    <w:rsid w:val="075B159E"/>
    <w:rsid w:val="07660D9E"/>
    <w:rsid w:val="076A763A"/>
    <w:rsid w:val="0782145E"/>
    <w:rsid w:val="078F6575"/>
    <w:rsid w:val="07930597"/>
    <w:rsid w:val="07A11D12"/>
    <w:rsid w:val="07A24C6A"/>
    <w:rsid w:val="07B61D37"/>
    <w:rsid w:val="07DC2DF1"/>
    <w:rsid w:val="07E05870"/>
    <w:rsid w:val="08013031"/>
    <w:rsid w:val="081A6159"/>
    <w:rsid w:val="082C3E75"/>
    <w:rsid w:val="082F287B"/>
    <w:rsid w:val="08402456"/>
    <w:rsid w:val="08405540"/>
    <w:rsid w:val="08417F5B"/>
    <w:rsid w:val="084D7C2D"/>
    <w:rsid w:val="0860304A"/>
    <w:rsid w:val="08824884"/>
    <w:rsid w:val="08876B0D"/>
    <w:rsid w:val="08882010"/>
    <w:rsid w:val="088A5513"/>
    <w:rsid w:val="088C0A16"/>
    <w:rsid w:val="0890173C"/>
    <w:rsid w:val="0892709C"/>
    <w:rsid w:val="08966833"/>
    <w:rsid w:val="089979DE"/>
    <w:rsid w:val="08A03E34"/>
    <w:rsid w:val="08A53B3F"/>
    <w:rsid w:val="08B828FC"/>
    <w:rsid w:val="08C52D6F"/>
    <w:rsid w:val="08C76272"/>
    <w:rsid w:val="08CD4C22"/>
    <w:rsid w:val="08D25907"/>
    <w:rsid w:val="08D9161F"/>
    <w:rsid w:val="08F438BE"/>
    <w:rsid w:val="08FD674C"/>
    <w:rsid w:val="09002F54"/>
    <w:rsid w:val="091B157F"/>
    <w:rsid w:val="091D4A82"/>
    <w:rsid w:val="091E2504"/>
    <w:rsid w:val="09223108"/>
    <w:rsid w:val="0924660B"/>
    <w:rsid w:val="093323A4"/>
    <w:rsid w:val="093A2021"/>
    <w:rsid w:val="0971670A"/>
    <w:rsid w:val="09793B17"/>
    <w:rsid w:val="09842FBF"/>
    <w:rsid w:val="098C05B9"/>
    <w:rsid w:val="098C7544"/>
    <w:rsid w:val="0995113C"/>
    <w:rsid w:val="09B713FD"/>
    <w:rsid w:val="09BA5C05"/>
    <w:rsid w:val="09BD0C7E"/>
    <w:rsid w:val="09C07E84"/>
    <w:rsid w:val="09DE4B40"/>
    <w:rsid w:val="09E85450"/>
    <w:rsid w:val="09EC6054"/>
    <w:rsid w:val="09F31262"/>
    <w:rsid w:val="09F43460"/>
    <w:rsid w:val="09F510F6"/>
    <w:rsid w:val="0A056F7E"/>
    <w:rsid w:val="0A164C9A"/>
    <w:rsid w:val="0A3E03DD"/>
    <w:rsid w:val="0A4038E0"/>
    <w:rsid w:val="0A4D2BF6"/>
    <w:rsid w:val="0A583185"/>
    <w:rsid w:val="0A65029C"/>
    <w:rsid w:val="0A773A3A"/>
    <w:rsid w:val="0A7947E6"/>
    <w:rsid w:val="0A7E33C5"/>
    <w:rsid w:val="0A7E6C48"/>
    <w:rsid w:val="0A871AD6"/>
    <w:rsid w:val="0A95254D"/>
    <w:rsid w:val="0A95686D"/>
    <w:rsid w:val="0AB3259A"/>
    <w:rsid w:val="0AB944A3"/>
    <w:rsid w:val="0ACE4448"/>
    <w:rsid w:val="0ACF31F4"/>
    <w:rsid w:val="0AEA04F5"/>
    <w:rsid w:val="0AF25902"/>
    <w:rsid w:val="0AF8308E"/>
    <w:rsid w:val="0B0758A7"/>
    <w:rsid w:val="0B0A20AA"/>
    <w:rsid w:val="0B1306DF"/>
    <w:rsid w:val="0B16053C"/>
    <w:rsid w:val="0B231954"/>
    <w:rsid w:val="0B267056"/>
    <w:rsid w:val="0B331BEE"/>
    <w:rsid w:val="0B362B73"/>
    <w:rsid w:val="0B404839"/>
    <w:rsid w:val="0B4C2B18"/>
    <w:rsid w:val="0B5224A3"/>
    <w:rsid w:val="0B553428"/>
    <w:rsid w:val="0B696845"/>
    <w:rsid w:val="0B7948E1"/>
    <w:rsid w:val="0B7A52F9"/>
    <w:rsid w:val="0B994E16"/>
    <w:rsid w:val="0B9C5D9B"/>
    <w:rsid w:val="0BA227BE"/>
    <w:rsid w:val="0BB45D46"/>
    <w:rsid w:val="0BB978C9"/>
    <w:rsid w:val="0BC33A5C"/>
    <w:rsid w:val="0BC74660"/>
    <w:rsid w:val="0BCC37C1"/>
    <w:rsid w:val="0BE800E8"/>
    <w:rsid w:val="0BE93349"/>
    <w:rsid w:val="0BED57FC"/>
    <w:rsid w:val="0BF7192C"/>
    <w:rsid w:val="0C013541"/>
    <w:rsid w:val="0C154760"/>
    <w:rsid w:val="0C190BE7"/>
    <w:rsid w:val="0C1C7A68"/>
    <w:rsid w:val="0C1D75EE"/>
    <w:rsid w:val="0C206374"/>
    <w:rsid w:val="0C234D7A"/>
    <w:rsid w:val="0C337593"/>
    <w:rsid w:val="0C3E33A6"/>
    <w:rsid w:val="0C4452AF"/>
    <w:rsid w:val="0C4D013D"/>
    <w:rsid w:val="0C822B95"/>
    <w:rsid w:val="0C830617"/>
    <w:rsid w:val="0C922E30"/>
    <w:rsid w:val="0CA27847"/>
    <w:rsid w:val="0CA92A55"/>
    <w:rsid w:val="0CAB29D2"/>
    <w:rsid w:val="0CAE6EDD"/>
    <w:rsid w:val="0CB71D6A"/>
    <w:rsid w:val="0CB819EA"/>
    <w:rsid w:val="0CBB296F"/>
    <w:rsid w:val="0CBD76A8"/>
    <w:rsid w:val="0CCB59F8"/>
    <w:rsid w:val="0CCB5F18"/>
    <w:rsid w:val="0CCC648D"/>
    <w:rsid w:val="0CCF2572"/>
    <w:rsid w:val="0CD04E93"/>
    <w:rsid w:val="0CD563F7"/>
    <w:rsid w:val="0CE515B5"/>
    <w:rsid w:val="0CEC47C3"/>
    <w:rsid w:val="0CED4443"/>
    <w:rsid w:val="0CFC11DA"/>
    <w:rsid w:val="0CFF215F"/>
    <w:rsid w:val="0D0578EB"/>
    <w:rsid w:val="0D0C4CF8"/>
    <w:rsid w:val="0D1B1A8F"/>
    <w:rsid w:val="0D39103F"/>
    <w:rsid w:val="0D3F4664"/>
    <w:rsid w:val="0D4B47DC"/>
    <w:rsid w:val="0D573E72"/>
    <w:rsid w:val="0D597375"/>
    <w:rsid w:val="0D6A5091"/>
    <w:rsid w:val="0D826EB5"/>
    <w:rsid w:val="0D8A7B44"/>
    <w:rsid w:val="0D8C68C8"/>
    <w:rsid w:val="0D986273"/>
    <w:rsid w:val="0DAE6A7F"/>
    <w:rsid w:val="0DB63E8C"/>
    <w:rsid w:val="0DBC3817"/>
    <w:rsid w:val="0DBF387E"/>
    <w:rsid w:val="0DC566A4"/>
    <w:rsid w:val="0DCA2B2C"/>
    <w:rsid w:val="0DCD3AB1"/>
    <w:rsid w:val="0DD93147"/>
    <w:rsid w:val="0DE201D3"/>
    <w:rsid w:val="0DE23A56"/>
    <w:rsid w:val="0DE97B5E"/>
    <w:rsid w:val="0DF513F2"/>
    <w:rsid w:val="0DF742CC"/>
    <w:rsid w:val="0E066951"/>
    <w:rsid w:val="0E200986"/>
    <w:rsid w:val="0E241F41"/>
    <w:rsid w:val="0E2E60D4"/>
    <w:rsid w:val="0E314B12"/>
    <w:rsid w:val="0E3D2E6B"/>
    <w:rsid w:val="0E4711FC"/>
    <w:rsid w:val="0E4B7C02"/>
    <w:rsid w:val="0E530E13"/>
    <w:rsid w:val="0E5B544D"/>
    <w:rsid w:val="0E6301AA"/>
    <w:rsid w:val="0E6B26B6"/>
    <w:rsid w:val="0E8222DB"/>
    <w:rsid w:val="0E8841E4"/>
    <w:rsid w:val="0E8C2BEA"/>
    <w:rsid w:val="0E904E74"/>
    <w:rsid w:val="0E9A3896"/>
    <w:rsid w:val="0E9F3E09"/>
    <w:rsid w:val="0EA20611"/>
    <w:rsid w:val="0EAC137C"/>
    <w:rsid w:val="0EBA5CB8"/>
    <w:rsid w:val="0EBB25F6"/>
    <w:rsid w:val="0EC01DBF"/>
    <w:rsid w:val="0EC230C4"/>
    <w:rsid w:val="0EC74FCE"/>
    <w:rsid w:val="0EDB465D"/>
    <w:rsid w:val="0EE55D03"/>
    <w:rsid w:val="0EF739FE"/>
    <w:rsid w:val="0EF9321E"/>
    <w:rsid w:val="0EFE76A6"/>
    <w:rsid w:val="0F0711FB"/>
    <w:rsid w:val="0F0950E3"/>
    <w:rsid w:val="0F341392"/>
    <w:rsid w:val="0F394008"/>
    <w:rsid w:val="0F542633"/>
    <w:rsid w:val="0F5848BD"/>
    <w:rsid w:val="0F5B5315"/>
    <w:rsid w:val="0F601CC9"/>
    <w:rsid w:val="0F6406CF"/>
    <w:rsid w:val="0F663BD2"/>
    <w:rsid w:val="0F671654"/>
    <w:rsid w:val="0F7A4A71"/>
    <w:rsid w:val="0F7C23D0"/>
    <w:rsid w:val="0F856685"/>
    <w:rsid w:val="0F860884"/>
    <w:rsid w:val="0F894E0D"/>
    <w:rsid w:val="0F8D3A92"/>
    <w:rsid w:val="0FAC0AC3"/>
    <w:rsid w:val="0FAD1DC8"/>
    <w:rsid w:val="0FB35ED0"/>
    <w:rsid w:val="0FB571D5"/>
    <w:rsid w:val="0FB97DD9"/>
    <w:rsid w:val="0FC81CD8"/>
    <w:rsid w:val="0FE037EF"/>
    <w:rsid w:val="0FF90BC3"/>
    <w:rsid w:val="100A7C74"/>
    <w:rsid w:val="101316CB"/>
    <w:rsid w:val="10206884"/>
    <w:rsid w:val="102C0118"/>
    <w:rsid w:val="102D5B9A"/>
    <w:rsid w:val="103764A9"/>
    <w:rsid w:val="10472EC0"/>
    <w:rsid w:val="104E02CD"/>
    <w:rsid w:val="1074050C"/>
    <w:rsid w:val="107A5C99"/>
    <w:rsid w:val="108230A5"/>
    <w:rsid w:val="1087172B"/>
    <w:rsid w:val="108871AD"/>
    <w:rsid w:val="109158BE"/>
    <w:rsid w:val="10A04854"/>
    <w:rsid w:val="10BC6AB2"/>
    <w:rsid w:val="10BE3E04"/>
    <w:rsid w:val="10C02952"/>
    <w:rsid w:val="10DC6C37"/>
    <w:rsid w:val="10F1115B"/>
    <w:rsid w:val="10F20DDB"/>
    <w:rsid w:val="10FD29EF"/>
    <w:rsid w:val="10FE0470"/>
    <w:rsid w:val="11007728"/>
    <w:rsid w:val="110A4333"/>
    <w:rsid w:val="1119164B"/>
    <w:rsid w:val="111A0744"/>
    <w:rsid w:val="111A0C9A"/>
    <w:rsid w:val="1154554F"/>
    <w:rsid w:val="11630ADB"/>
    <w:rsid w:val="11670D99"/>
    <w:rsid w:val="11714F2C"/>
    <w:rsid w:val="11787E85"/>
    <w:rsid w:val="117D77A3"/>
    <w:rsid w:val="118D6A5B"/>
    <w:rsid w:val="119463E5"/>
    <w:rsid w:val="119F4776"/>
    <w:rsid w:val="11AE6834"/>
    <w:rsid w:val="11AE6F8F"/>
    <w:rsid w:val="11B6629D"/>
    <w:rsid w:val="11D20449"/>
    <w:rsid w:val="11DA10D8"/>
    <w:rsid w:val="11E86E62"/>
    <w:rsid w:val="11F528ED"/>
    <w:rsid w:val="11F96CE6"/>
    <w:rsid w:val="121534BC"/>
    <w:rsid w:val="12224E20"/>
    <w:rsid w:val="1241724E"/>
    <w:rsid w:val="1251201C"/>
    <w:rsid w:val="1254771D"/>
    <w:rsid w:val="125B4B29"/>
    <w:rsid w:val="125C2B84"/>
    <w:rsid w:val="126357B9"/>
    <w:rsid w:val="12745A53"/>
    <w:rsid w:val="128665C8"/>
    <w:rsid w:val="128C697D"/>
    <w:rsid w:val="12905384"/>
    <w:rsid w:val="1298498E"/>
    <w:rsid w:val="12A01D9B"/>
    <w:rsid w:val="12AE4934"/>
    <w:rsid w:val="12BB741F"/>
    <w:rsid w:val="12BD38C9"/>
    <w:rsid w:val="12CC1E0B"/>
    <w:rsid w:val="12DB7043"/>
    <w:rsid w:val="12DF2B84"/>
    <w:rsid w:val="12EA0F15"/>
    <w:rsid w:val="12F26454"/>
    <w:rsid w:val="12F37627"/>
    <w:rsid w:val="12F71682"/>
    <w:rsid w:val="13025189"/>
    <w:rsid w:val="13041ABF"/>
    <w:rsid w:val="130471AE"/>
    <w:rsid w:val="13131CDA"/>
    <w:rsid w:val="13145ECE"/>
    <w:rsid w:val="131A3C63"/>
    <w:rsid w:val="132135EE"/>
    <w:rsid w:val="13272F78"/>
    <w:rsid w:val="1329427D"/>
    <w:rsid w:val="132A1CFF"/>
    <w:rsid w:val="13394518"/>
    <w:rsid w:val="133D2F1E"/>
    <w:rsid w:val="134E31F0"/>
    <w:rsid w:val="13603367"/>
    <w:rsid w:val="136535D5"/>
    <w:rsid w:val="13685067"/>
    <w:rsid w:val="136B2768"/>
    <w:rsid w:val="137B2A03"/>
    <w:rsid w:val="137B7C01"/>
    <w:rsid w:val="13A12C42"/>
    <w:rsid w:val="13AA1353"/>
    <w:rsid w:val="13AD5456"/>
    <w:rsid w:val="13AD6A55"/>
    <w:rsid w:val="13C540FC"/>
    <w:rsid w:val="13C90583"/>
    <w:rsid w:val="13D15990"/>
    <w:rsid w:val="13E236AC"/>
    <w:rsid w:val="13EC3FBB"/>
    <w:rsid w:val="140F3276"/>
    <w:rsid w:val="141D5E0F"/>
    <w:rsid w:val="14215943"/>
    <w:rsid w:val="142D7A52"/>
    <w:rsid w:val="14347C33"/>
    <w:rsid w:val="14453750"/>
    <w:rsid w:val="144C52D9"/>
    <w:rsid w:val="144F4060"/>
    <w:rsid w:val="147F2631"/>
    <w:rsid w:val="148641BA"/>
    <w:rsid w:val="14874F7E"/>
    <w:rsid w:val="1491254B"/>
    <w:rsid w:val="14990D3A"/>
    <w:rsid w:val="14A04D63"/>
    <w:rsid w:val="14A47826"/>
    <w:rsid w:val="14A859F3"/>
    <w:rsid w:val="14AE78FC"/>
    <w:rsid w:val="14CE6FCB"/>
    <w:rsid w:val="15006E3D"/>
    <w:rsid w:val="150F669C"/>
    <w:rsid w:val="15264D8E"/>
    <w:rsid w:val="15306BD1"/>
    <w:rsid w:val="15353DDC"/>
    <w:rsid w:val="15392110"/>
    <w:rsid w:val="153D5C87"/>
    <w:rsid w:val="154D06FF"/>
    <w:rsid w:val="155E1C9F"/>
    <w:rsid w:val="156328A3"/>
    <w:rsid w:val="15690030"/>
    <w:rsid w:val="156F4137"/>
    <w:rsid w:val="157D3922"/>
    <w:rsid w:val="158278D5"/>
    <w:rsid w:val="159037DE"/>
    <w:rsid w:val="15954377"/>
    <w:rsid w:val="15A4110E"/>
    <w:rsid w:val="15AC3F9C"/>
    <w:rsid w:val="15B33927"/>
    <w:rsid w:val="15C47445"/>
    <w:rsid w:val="15CB4851"/>
    <w:rsid w:val="15CC6A4F"/>
    <w:rsid w:val="15DD4B3E"/>
    <w:rsid w:val="15E16DE2"/>
    <w:rsid w:val="15E20E8C"/>
    <w:rsid w:val="15E708FE"/>
    <w:rsid w:val="15F871E1"/>
    <w:rsid w:val="1600565C"/>
    <w:rsid w:val="16132A47"/>
    <w:rsid w:val="161C3356"/>
    <w:rsid w:val="161D2A4D"/>
    <w:rsid w:val="163D1F3A"/>
    <w:rsid w:val="163E130D"/>
    <w:rsid w:val="16456719"/>
    <w:rsid w:val="164E707E"/>
    <w:rsid w:val="16504AAA"/>
    <w:rsid w:val="168004AF"/>
    <w:rsid w:val="16815279"/>
    <w:rsid w:val="16833FFF"/>
    <w:rsid w:val="16897597"/>
    <w:rsid w:val="168C073D"/>
    <w:rsid w:val="169050A4"/>
    <w:rsid w:val="1696779D"/>
    <w:rsid w:val="16AE1A74"/>
    <w:rsid w:val="16B87951"/>
    <w:rsid w:val="16C54A69"/>
    <w:rsid w:val="16E4751C"/>
    <w:rsid w:val="16E62A1F"/>
    <w:rsid w:val="16EA55ED"/>
    <w:rsid w:val="16EB25B6"/>
    <w:rsid w:val="16ED396B"/>
    <w:rsid w:val="17084259"/>
    <w:rsid w:val="170A3ED8"/>
    <w:rsid w:val="171347E8"/>
    <w:rsid w:val="17213AFE"/>
    <w:rsid w:val="17386FA6"/>
    <w:rsid w:val="174A6A66"/>
    <w:rsid w:val="17532E06"/>
    <w:rsid w:val="1765414D"/>
    <w:rsid w:val="176A0A7A"/>
    <w:rsid w:val="176E40BE"/>
    <w:rsid w:val="17733908"/>
    <w:rsid w:val="177A138D"/>
    <w:rsid w:val="17914727"/>
    <w:rsid w:val="179D474C"/>
    <w:rsid w:val="17A0431F"/>
    <w:rsid w:val="17A675DA"/>
    <w:rsid w:val="17AA5FE0"/>
    <w:rsid w:val="17B1401D"/>
    <w:rsid w:val="17B752F6"/>
    <w:rsid w:val="17C20009"/>
    <w:rsid w:val="17C3498C"/>
    <w:rsid w:val="17CC4545"/>
    <w:rsid w:val="17CE5158"/>
    <w:rsid w:val="17CF257F"/>
    <w:rsid w:val="17D1787A"/>
    <w:rsid w:val="17FC2567"/>
    <w:rsid w:val="18021EF2"/>
    <w:rsid w:val="18116C89"/>
    <w:rsid w:val="1813218C"/>
    <w:rsid w:val="18147C0E"/>
    <w:rsid w:val="181C089E"/>
    <w:rsid w:val="181D494B"/>
    <w:rsid w:val="18235CAA"/>
    <w:rsid w:val="183D6854"/>
    <w:rsid w:val="18434EDA"/>
    <w:rsid w:val="184461DF"/>
    <w:rsid w:val="184B5B6A"/>
    <w:rsid w:val="185A0382"/>
    <w:rsid w:val="18711035"/>
    <w:rsid w:val="187E50BF"/>
    <w:rsid w:val="188417AA"/>
    <w:rsid w:val="18A70482"/>
    <w:rsid w:val="18AB6262"/>
    <w:rsid w:val="18C816C6"/>
    <w:rsid w:val="18C8188B"/>
    <w:rsid w:val="18D62DAF"/>
    <w:rsid w:val="18DB1BD5"/>
    <w:rsid w:val="18DB6A3A"/>
    <w:rsid w:val="18E13ADF"/>
    <w:rsid w:val="18E36FE2"/>
    <w:rsid w:val="18E759E8"/>
    <w:rsid w:val="18ED3174"/>
    <w:rsid w:val="18F217FA"/>
    <w:rsid w:val="18F44CFE"/>
    <w:rsid w:val="18F542EB"/>
    <w:rsid w:val="18FA6C07"/>
    <w:rsid w:val="18FE0E90"/>
    <w:rsid w:val="191355B2"/>
    <w:rsid w:val="19155232"/>
    <w:rsid w:val="191F35C3"/>
    <w:rsid w:val="19314E6A"/>
    <w:rsid w:val="19351A4B"/>
    <w:rsid w:val="19391F6F"/>
    <w:rsid w:val="1940737B"/>
    <w:rsid w:val="195C5947"/>
    <w:rsid w:val="196056B2"/>
    <w:rsid w:val="196178B0"/>
    <w:rsid w:val="19681569"/>
    <w:rsid w:val="196F7429"/>
    <w:rsid w:val="197C5EDB"/>
    <w:rsid w:val="197E74EA"/>
    <w:rsid w:val="198608D3"/>
    <w:rsid w:val="19A33B9D"/>
    <w:rsid w:val="19A85AA6"/>
    <w:rsid w:val="19AA209F"/>
    <w:rsid w:val="19AB6A2A"/>
    <w:rsid w:val="19B33E37"/>
    <w:rsid w:val="19BA7045"/>
    <w:rsid w:val="19BB4AC7"/>
    <w:rsid w:val="19C00F4E"/>
    <w:rsid w:val="19C7635B"/>
    <w:rsid w:val="19CC6F5F"/>
    <w:rsid w:val="19D72D72"/>
    <w:rsid w:val="19D91C69"/>
    <w:rsid w:val="19DB3D80"/>
    <w:rsid w:val="1A0247CF"/>
    <w:rsid w:val="1A096DC4"/>
    <w:rsid w:val="1A0B22C7"/>
    <w:rsid w:val="1A1041D0"/>
    <w:rsid w:val="1A1B4205"/>
    <w:rsid w:val="1A287679"/>
    <w:rsid w:val="1A2E1582"/>
    <w:rsid w:val="1A34568A"/>
    <w:rsid w:val="1A3B1886"/>
    <w:rsid w:val="1A3F05D5"/>
    <w:rsid w:val="1A5204BD"/>
    <w:rsid w:val="1A5439C0"/>
    <w:rsid w:val="1A574945"/>
    <w:rsid w:val="1A707A6D"/>
    <w:rsid w:val="1A89451A"/>
    <w:rsid w:val="1A9A08B1"/>
    <w:rsid w:val="1AA930CA"/>
    <w:rsid w:val="1AAF4FD3"/>
    <w:rsid w:val="1AB3725D"/>
    <w:rsid w:val="1AB803DF"/>
    <w:rsid w:val="1AC75EFD"/>
    <w:rsid w:val="1AC92A69"/>
    <w:rsid w:val="1AD958E6"/>
    <w:rsid w:val="1ADD2620"/>
    <w:rsid w:val="1AE01026"/>
    <w:rsid w:val="1AE44BBE"/>
    <w:rsid w:val="1AE62F2F"/>
    <w:rsid w:val="1AE86432"/>
    <w:rsid w:val="1B02160A"/>
    <w:rsid w:val="1B1736FE"/>
    <w:rsid w:val="1B1C70FB"/>
    <w:rsid w:val="1B20658C"/>
    <w:rsid w:val="1B363FB3"/>
    <w:rsid w:val="1B3B41BB"/>
    <w:rsid w:val="1B4545CD"/>
    <w:rsid w:val="1B5D1C74"/>
    <w:rsid w:val="1B657081"/>
    <w:rsid w:val="1B6610FC"/>
    <w:rsid w:val="1B6617D2"/>
    <w:rsid w:val="1B8056AC"/>
    <w:rsid w:val="1B826631"/>
    <w:rsid w:val="1B865037"/>
    <w:rsid w:val="1B9B6C7D"/>
    <w:rsid w:val="1BB9458C"/>
    <w:rsid w:val="1BBC4169"/>
    <w:rsid w:val="1BC31618"/>
    <w:rsid w:val="1BC93522"/>
    <w:rsid w:val="1BCF2EAD"/>
    <w:rsid w:val="1BDC5123"/>
    <w:rsid w:val="1BE52E52"/>
    <w:rsid w:val="1BEC49DB"/>
    <w:rsid w:val="1BEE3761"/>
    <w:rsid w:val="1BFF6654"/>
    <w:rsid w:val="1C0660A9"/>
    <w:rsid w:val="1C1A2027"/>
    <w:rsid w:val="1C1B332C"/>
    <w:rsid w:val="1C2C57C5"/>
    <w:rsid w:val="1C332BD1"/>
    <w:rsid w:val="1C3D380E"/>
    <w:rsid w:val="1C3F5744"/>
    <w:rsid w:val="1C442E6B"/>
    <w:rsid w:val="1C6172DD"/>
    <w:rsid w:val="1C7D3FF2"/>
    <w:rsid w:val="1C8414F2"/>
    <w:rsid w:val="1C967201"/>
    <w:rsid w:val="1C9A5DF9"/>
    <w:rsid w:val="1C9B70FD"/>
    <w:rsid w:val="1CA51C0B"/>
    <w:rsid w:val="1CA613B3"/>
    <w:rsid w:val="1CB242C2"/>
    <w:rsid w:val="1CBF6038"/>
    <w:rsid w:val="1CC80EC6"/>
    <w:rsid w:val="1CD55AE9"/>
    <w:rsid w:val="1CD65C5D"/>
    <w:rsid w:val="1CE13FEE"/>
    <w:rsid w:val="1CE374F2"/>
    <w:rsid w:val="1CEF76AB"/>
    <w:rsid w:val="1CF71A15"/>
    <w:rsid w:val="1CF83C14"/>
    <w:rsid w:val="1CFD391F"/>
    <w:rsid w:val="1D012325"/>
    <w:rsid w:val="1D054B21"/>
    <w:rsid w:val="1D286B4F"/>
    <w:rsid w:val="1D297C66"/>
    <w:rsid w:val="1D330575"/>
    <w:rsid w:val="1D40323B"/>
    <w:rsid w:val="1D472A99"/>
    <w:rsid w:val="1D480CF5"/>
    <w:rsid w:val="1D584F32"/>
    <w:rsid w:val="1D621F0C"/>
    <w:rsid w:val="1D7148B4"/>
    <w:rsid w:val="1D73355D"/>
    <w:rsid w:val="1D7A676B"/>
    <w:rsid w:val="1D8437F8"/>
    <w:rsid w:val="1D890B16"/>
    <w:rsid w:val="1D9C70F7"/>
    <w:rsid w:val="1DA41B2E"/>
    <w:rsid w:val="1DC94404"/>
    <w:rsid w:val="1DCA7323"/>
    <w:rsid w:val="1DD3267D"/>
    <w:rsid w:val="1DDA4206"/>
    <w:rsid w:val="1DDD518B"/>
    <w:rsid w:val="1DF715B8"/>
    <w:rsid w:val="1DFF69C5"/>
    <w:rsid w:val="1E0704EC"/>
    <w:rsid w:val="1E23789E"/>
    <w:rsid w:val="1E2A308C"/>
    <w:rsid w:val="1E2E3C5B"/>
    <w:rsid w:val="1E34141D"/>
    <w:rsid w:val="1E3723A2"/>
    <w:rsid w:val="1E3F1B9D"/>
    <w:rsid w:val="1E4800BE"/>
    <w:rsid w:val="1E501C47"/>
    <w:rsid w:val="1E7D65E6"/>
    <w:rsid w:val="1E846C1E"/>
    <w:rsid w:val="1E8D532F"/>
    <w:rsid w:val="1E915F33"/>
    <w:rsid w:val="1EA64BD4"/>
    <w:rsid w:val="1EA83E44"/>
    <w:rsid w:val="1EAC455F"/>
    <w:rsid w:val="1EAD3C0C"/>
    <w:rsid w:val="1EAF0D67"/>
    <w:rsid w:val="1EB4196B"/>
    <w:rsid w:val="1EBA0EAC"/>
    <w:rsid w:val="1EBB341E"/>
    <w:rsid w:val="1EC31F86"/>
    <w:rsid w:val="1ED81F2B"/>
    <w:rsid w:val="1EE324BA"/>
    <w:rsid w:val="1EEB314A"/>
    <w:rsid w:val="1EED664D"/>
    <w:rsid w:val="1EF9565D"/>
    <w:rsid w:val="1EFA7EE1"/>
    <w:rsid w:val="1EFF4369"/>
    <w:rsid w:val="1F0A515A"/>
    <w:rsid w:val="1F0B4909"/>
    <w:rsid w:val="1F104283"/>
    <w:rsid w:val="1F104F5C"/>
    <w:rsid w:val="1F264229"/>
    <w:rsid w:val="1F2E1635"/>
    <w:rsid w:val="1F3B41CE"/>
    <w:rsid w:val="1F4B5DA9"/>
    <w:rsid w:val="1F520570"/>
    <w:rsid w:val="1F566F76"/>
    <w:rsid w:val="1F5749F8"/>
    <w:rsid w:val="1F63628C"/>
    <w:rsid w:val="1F65178F"/>
    <w:rsid w:val="1F6F209E"/>
    <w:rsid w:val="1F734328"/>
    <w:rsid w:val="1F797285"/>
    <w:rsid w:val="1F7A3CB3"/>
    <w:rsid w:val="1F8C7450"/>
    <w:rsid w:val="1F983263"/>
    <w:rsid w:val="1FA24E77"/>
    <w:rsid w:val="1FB52813"/>
    <w:rsid w:val="1FB83797"/>
    <w:rsid w:val="1FBA251E"/>
    <w:rsid w:val="1FD3203F"/>
    <w:rsid w:val="1FDE0154"/>
    <w:rsid w:val="1FEA77EA"/>
    <w:rsid w:val="1FEB7469"/>
    <w:rsid w:val="20010B5A"/>
    <w:rsid w:val="20125FC6"/>
    <w:rsid w:val="20190339"/>
    <w:rsid w:val="201E47C1"/>
    <w:rsid w:val="20251BCD"/>
    <w:rsid w:val="202D3756"/>
    <w:rsid w:val="202E11D8"/>
    <w:rsid w:val="205B5931"/>
    <w:rsid w:val="206261AF"/>
    <w:rsid w:val="20656879"/>
    <w:rsid w:val="20672C08"/>
    <w:rsid w:val="20734A20"/>
    <w:rsid w:val="20753DBE"/>
    <w:rsid w:val="207C25DC"/>
    <w:rsid w:val="2087596C"/>
    <w:rsid w:val="208C6FF3"/>
    <w:rsid w:val="20967902"/>
    <w:rsid w:val="20990887"/>
    <w:rsid w:val="20A30FB8"/>
    <w:rsid w:val="20AB2B76"/>
    <w:rsid w:val="20B51F9B"/>
    <w:rsid w:val="20D456AA"/>
    <w:rsid w:val="20DA3331"/>
    <w:rsid w:val="20DD137B"/>
    <w:rsid w:val="20E76408"/>
    <w:rsid w:val="20F75857"/>
    <w:rsid w:val="21001530"/>
    <w:rsid w:val="210A78C1"/>
    <w:rsid w:val="210E7527"/>
    <w:rsid w:val="211F1ADD"/>
    <w:rsid w:val="212F5638"/>
    <w:rsid w:val="214A06AB"/>
    <w:rsid w:val="214D162F"/>
    <w:rsid w:val="214F03B6"/>
    <w:rsid w:val="21505E37"/>
    <w:rsid w:val="21536DBC"/>
    <w:rsid w:val="215E734B"/>
    <w:rsid w:val="21783778"/>
    <w:rsid w:val="218A1494"/>
    <w:rsid w:val="219D26B3"/>
    <w:rsid w:val="21AE3C52"/>
    <w:rsid w:val="21C173F0"/>
    <w:rsid w:val="21C65A76"/>
    <w:rsid w:val="21CB5781"/>
    <w:rsid w:val="21D4060F"/>
    <w:rsid w:val="21D65D10"/>
    <w:rsid w:val="21E242C8"/>
    <w:rsid w:val="21ED3737"/>
    <w:rsid w:val="21F64047"/>
    <w:rsid w:val="220977E4"/>
    <w:rsid w:val="221200F3"/>
    <w:rsid w:val="22185880"/>
    <w:rsid w:val="22253891"/>
    <w:rsid w:val="22265B0E"/>
    <w:rsid w:val="222D4521"/>
    <w:rsid w:val="223615AD"/>
    <w:rsid w:val="22467649"/>
    <w:rsid w:val="22765C1A"/>
    <w:rsid w:val="228700B2"/>
    <w:rsid w:val="22922829"/>
    <w:rsid w:val="229A3218"/>
    <w:rsid w:val="22A144DF"/>
    <w:rsid w:val="22A21F61"/>
    <w:rsid w:val="22A57662"/>
    <w:rsid w:val="22B456FE"/>
    <w:rsid w:val="22B940BC"/>
    <w:rsid w:val="22BA7608"/>
    <w:rsid w:val="22CB5324"/>
    <w:rsid w:val="22D749B9"/>
    <w:rsid w:val="22E06862"/>
    <w:rsid w:val="232B5A8E"/>
    <w:rsid w:val="232E1B45"/>
    <w:rsid w:val="23395957"/>
    <w:rsid w:val="233C215F"/>
    <w:rsid w:val="23454FED"/>
    <w:rsid w:val="234A3673"/>
    <w:rsid w:val="235B390E"/>
    <w:rsid w:val="235D2694"/>
    <w:rsid w:val="237C598C"/>
    <w:rsid w:val="23827050"/>
    <w:rsid w:val="238B1EDE"/>
    <w:rsid w:val="239D567C"/>
    <w:rsid w:val="23AF6C1B"/>
    <w:rsid w:val="23B91729"/>
    <w:rsid w:val="23BC0C45"/>
    <w:rsid w:val="23C864C0"/>
    <w:rsid w:val="23D83DFF"/>
    <w:rsid w:val="23DA6CA9"/>
    <w:rsid w:val="23EB31FD"/>
    <w:rsid w:val="23FA60C2"/>
    <w:rsid w:val="23FC28BC"/>
    <w:rsid w:val="24051BA8"/>
    <w:rsid w:val="24217E53"/>
    <w:rsid w:val="24242F63"/>
    <w:rsid w:val="24315EF0"/>
    <w:rsid w:val="243A5657"/>
    <w:rsid w:val="243E494A"/>
    <w:rsid w:val="24454B90"/>
    <w:rsid w:val="24533CB3"/>
    <w:rsid w:val="245C785E"/>
    <w:rsid w:val="24612898"/>
    <w:rsid w:val="247456DF"/>
    <w:rsid w:val="247B17E7"/>
    <w:rsid w:val="24AB4534"/>
    <w:rsid w:val="24D71F01"/>
    <w:rsid w:val="24D740FF"/>
    <w:rsid w:val="24E25D13"/>
    <w:rsid w:val="24ED04ED"/>
    <w:rsid w:val="24EF010F"/>
    <w:rsid w:val="24F536AF"/>
    <w:rsid w:val="24FF3FBE"/>
    <w:rsid w:val="25112FDF"/>
    <w:rsid w:val="257448D1"/>
    <w:rsid w:val="25795E86"/>
    <w:rsid w:val="258C4853"/>
    <w:rsid w:val="25910072"/>
    <w:rsid w:val="25916DB0"/>
    <w:rsid w:val="25A228CE"/>
    <w:rsid w:val="25BD07D4"/>
    <w:rsid w:val="25C0407C"/>
    <w:rsid w:val="25C42A83"/>
    <w:rsid w:val="25DB04AA"/>
    <w:rsid w:val="25DC5F2B"/>
    <w:rsid w:val="26085AF6"/>
    <w:rsid w:val="26112B82"/>
    <w:rsid w:val="2623089E"/>
    <w:rsid w:val="26272B27"/>
    <w:rsid w:val="263578BE"/>
    <w:rsid w:val="263B7FFC"/>
    <w:rsid w:val="263F01CE"/>
    <w:rsid w:val="263F16B0"/>
    <w:rsid w:val="26407E4E"/>
    <w:rsid w:val="2650617A"/>
    <w:rsid w:val="266B7D98"/>
    <w:rsid w:val="266C581A"/>
    <w:rsid w:val="266E7886"/>
    <w:rsid w:val="268275B8"/>
    <w:rsid w:val="26893AC5"/>
    <w:rsid w:val="269D1654"/>
    <w:rsid w:val="26A57B72"/>
    <w:rsid w:val="26AA1A7C"/>
    <w:rsid w:val="26B50755"/>
    <w:rsid w:val="26C92330"/>
    <w:rsid w:val="26DC1351"/>
    <w:rsid w:val="26E42E09"/>
    <w:rsid w:val="26E563DD"/>
    <w:rsid w:val="26FB7422"/>
    <w:rsid w:val="27054714"/>
    <w:rsid w:val="27114CA3"/>
    <w:rsid w:val="271E192D"/>
    <w:rsid w:val="27364EE3"/>
    <w:rsid w:val="27434274"/>
    <w:rsid w:val="274B7BC9"/>
    <w:rsid w:val="275B76A1"/>
    <w:rsid w:val="277549C7"/>
    <w:rsid w:val="2781405D"/>
    <w:rsid w:val="27A37A95"/>
    <w:rsid w:val="27AC2923"/>
    <w:rsid w:val="27BC2BBD"/>
    <w:rsid w:val="27BD063F"/>
    <w:rsid w:val="27BE1944"/>
    <w:rsid w:val="27BE6775"/>
    <w:rsid w:val="27D63767"/>
    <w:rsid w:val="27D66FEB"/>
    <w:rsid w:val="27DB3472"/>
    <w:rsid w:val="27E34FFB"/>
    <w:rsid w:val="27FF01AF"/>
    <w:rsid w:val="280136B2"/>
    <w:rsid w:val="28035FB0"/>
    <w:rsid w:val="28125B4B"/>
    <w:rsid w:val="282F2EFC"/>
    <w:rsid w:val="28331903"/>
    <w:rsid w:val="2845181D"/>
    <w:rsid w:val="284705A3"/>
    <w:rsid w:val="286533D6"/>
    <w:rsid w:val="286768D9"/>
    <w:rsid w:val="28694EF6"/>
    <w:rsid w:val="286E0463"/>
    <w:rsid w:val="287B557A"/>
    <w:rsid w:val="288C7A13"/>
    <w:rsid w:val="28944E1F"/>
    <w:rsid w:val="28956124"/>
    <w:rsid w:val="28994B2A"/>
    <w:rsid w:val="28C4406E"/>
    <w:rsid w:val="28C65955"/>
    <w:rsid w:val="28FC6DCD"/>
    <w:rsid w:val="28FE6A4D"/>
    <w:rsid w:val="28FF7D52"/>
    <w:rsid w:val="29181DA8"/>
    <w:rsid w:val="292F2A9F"/>
    <w:rsid w:val="29396C32"/>
    <w:rsid w:val="293A0E30"/>
    <w:rsid w:val="293F51FB"/>
    <w:rsid w:val="294471C1"/>
    <w:rsid w:val="295708A1"/>
    <w:rsid w:val="295C266A"/>
    <w:rsid w:val="295F5BCB"/>
    <w:rsid w:val="296960FC"/>
    <w:rsid w:val="296B15FF"/>
    <w:rsid w:val="296E1870"/>
    <w:rsid w:val="298D02AE"/>
    <w:rsid w:val="29960B00"/>
    <w:rsid w:val="29974A4D"/>
    <w:rsid w:val="299C0ED5"/>
    <w:rsid w:val="29A04058"/>
    <w:rsid w:val="29BD1BF4"/>
    <w:rsid w:val="29C4095E"/>
    <w:rsid w:val="29C7422F"/>
    <w:rsid w:val="29C92C9E"/>
    <w:rsid w:val="29CB61A1"/>
    <w:rsid w:val="29D741B2"/>
    <w:rsid w:val="29DB2BB8"/>
    <w:rsid w:val="29E647CC"/>
    <w:rsid w:val="29EB0C54"/>
    <w:rsid w:val="29F12B5D"/>
    <w:rsid w:val="2A126915"/>
    <w:rsid w:val="2A19049E"/>
    <w:rsid w:val="2A207E29"/>
    <w:rsid w:val="2A2969C5"/>
    <w:rsid w:val="2A333C1F"/>
    <w:rsid w:val="2A4312E2"/>
    <w:rsid w:val="2A5D7C8E"/>
    <w:rsid w:val="2A7356B5"/>
    <w:rsid w:val="2A8B74D8"/>
    <w:rsid w:val="2A8E5901"/>
    <w:rsid w:val="2A930168"/>
    <w:rsid w:val="2A994270"/>
    <w:rsid w:val="2AA0747E"/>
    <w:rsid w:val="2AAC6659"/>
    <w:rsid w:val="2AB729DE"/>
    <w:rsid w:val="2AB925A6"/>
    <w:rsid w:val="2ADA02AB"/>
    <w:rsid w:val="2ADE1FF4"/>
    <w:rsid w:val="2AE17EE7"/>
    <w:rsid w:val="2B031721"/>
    <w:rsid w:val="2B066E22"/>
    <w:rsid w:val="2B0D67AD"/>
    <w:rsid w:val="2B1A1346"/>
    <w:rsid w:val="2B263634"/>
    <w:rsid w:val="2B392F3E"/>
    <w:rsid w:val="2B3E4EAD"/>
    <w:rsid w:val="2B48310F"/>
    <w:rsid w:val="2B4B016A"/>
    <w:rsid w:val="2B4F6597"/>
    <w:rsid w:val="2B5272A1"/>
    <w:rsid w:val="2B7042D3"/>
    <w:rsid w:val="2B926CFB"/>
    <w:rsid w:val="2BA104FD"/>
    <w:rsid w:val="2BA705F6"/>
    <w:rsid w:val="2BB43AC3"/>
    <w:rsid w:val="2BB806B3"/>
    <w:rsid w:val="2BC32A58"/>
    <w:rsid w:val="2BC362DB"/>
    <w:rsid w:val="2BF5452C"/>
    <w:rsid w:val="2C000C51"/>
    <w:rsid w:val="2C0B54C5"/>
    <w:rsid w:val="2C1063DB"/>
    <w:rsid w:val="2C1E56F0"/>
    <w:rsid w:val="2C2960C4"/>
    <w:rsid w:val="2C2E598B"/>
    <w:rsid w:val="2C3131EE"/>
    <w:rsid w:val="2C324391"/>
    <w:rsid w:val="2C3F7E23"/>
    <w:rsid w:val="2C5F3D9D"/>
    <w:rsid w:val="2C721392"/>
    <w:rsid w:val="2C813321"/>
    <w:rsid w:val="2CA06BC3"/>
    <w:rsid w:val="2CB66B69"/>
    <w:rsid w:val="2CBD64F3"/>
    <w:rsid w:val="2CCF1C91"/>
    <w:rsid w:val="2CDC317D"/>
    <w:rsid w:val="2CFD0317"/>
    <w:rsid w:val="2D136F02"/>
    <w:rsid w:val="2D144984"/>
    <w:rsid w:val="2D152405"/>
    <w:rsid w:val="2D304541"/>
    <w:rsid w:val="2D316E6F"/>
    <w:rsid w:val="2D342CBA"/>
    <w:rsid w:val="2D364A6F"/>
    <w:rsid w:val="2D3D22C5"/>
    <w:rsid w:val="2D55796B"/>
    <w:rsid w:val="2D614A83"/>
    <w:rsid w:val="2D67698C"/>
    <w:rsid w:val="2D6A408E"/>
    <w:rsid w:val="2D6F0515"/>
    <w:rsid w:val="2D6F5F97"/>
    <w:rsid w:val="2DAE6A84"/>
    <w:rsid w:val="2DB3100A"/>
    <w:rsid w:val="2DD3023A"/>
    <w:rsid w:val="2DF2156A"/>
    <w:rsid w:val="2E0A1A19"/>
    <w:rsid w:val="2E0E4B9C"/>
    <w:rsid w:val="2E194231"/>
    <w:rsid w:val="2E1E4E36"/>
    <w:rsid w:val="2E273547"/>
    <w:rsid w:val="2E2831C7"/>
    <w:rsid w:val="2E2B600A"/>
    <w:rsid w:val="2E4375F4"/>
    <w:rsid w:val="2E552D91"/>
    <w:rsid w:val="2E6633A0"/>
    <w:rsid w:val="2E697834"/>
    <w:rsid w:val="2E6F393B"/>
    <w:rsid w:val="2E775838"/>
    <w:rsid w:val="2E79424B"/>
    <w:rsid w:val="2E7A5550"/>
    <w:rsid w:val="2E7D577C"/>
    <w:rsid w:val="2E7E6154"/>
    <w:rsid w:val="2E807459"/>
    <w:rsid w:val="2E81295C"/>
    <w:rsid w:val="2E867714"/>
    <w:rsid w:val="2E903E70"/>
    <w:rsid w:val="2E951B92"/>
    <w:rsid w:val="2E9A2201"/>
    <w:rsid w:val="2EA14510"/>
    <w:rsid w:val="2EAB7F1D"/>
    <w:rsid w:val="2EB42CB5"/>
    <w:rsid w:val="2EB445B8"/>
    <w:rsid w:val="2EC952CF"/>
    <w:rsid w:val="2ECA07D2"/>
    <w:rsid w:val="2EDE19F1"/>
    <w:rsid w:val="2EDF7533"/>
    <w:rsid w:val="2EE85B84"/>
    <w:rsid w:val="2EED420A"/>
    <w:rsid w:val="2EF23F15"/>
    <w:rsid w:val="2EF8259B"/>
    <w:rsid w:val="2EFC6A22"/>
    <w:rsid w:val="2F0F3D19"/>
    <w:rsid w:val="2F1A3DD4"/>
    <w:rsid w:val="2F2B1D5A"/>
    <w:rsid w:val="2F2B2ABE"/>
    <w:rsid w:val="2F2F04F6"/>
    <w:rsid w:val="2F3017FB"/>
    <w:rsid w:val="2F371186"/>
    <w:rsid w:val="2F3A01BC"/>
    <w:rsid w:val="2F48361F"/>
    <w:rsid w:val="2F78636C"/>
    <w:rsid w:val="2F915930"/>
    <w:rsid w:val="2F9D43AD"/>
    <w:rsid w:val="2FA362B7"/>
    <w:rsid w:val="2FAF31A2"/>
    <w:rsid w:val="2FBC118C"/>
    <w:rsid w:val="2FC17A65"/>
    <w:rsid w:val="2FC27332"/>
    <w:rsid w:val="2FD64187"/>
    <w:rsid w:val="30062758"/>
    <w:rsid w:val="300852DE"/>
    <w:rsid w:val="3012656A"/>
    <w:rsid w:val="30155912"/>
    <w:rsid w:val="302A7494"/>
    <w:rsid w:val="303D4E30"/>
    <w:rsid w:val="304050A9"/>
    <w:rsid w:val="30494873"/>
    <w:rsid w:val="305637DC"/>
    <w:rsid w:val="305E4590"/>
    <w:rsid w:val="305F666A"/>
    <w:rsid w:val="30617968"/>
    <w:rsid w:val="30641031"/>
    <w:rsid w:val="30696F79"/>
    <w:rsid w:val="306B5F67"/>
    <w:rsid w:val="306E2D5B"/>
    <w:rsid w:val="30704386"/>
    <w:rsid w:val="30711E07"/>
    <w:rsid w:val="307A3889"/>
    <w:rsid w:val="307B44AD"/>
    <w:rsid w:val="308E72D3"/>
    <w:rsid w:val="3091214E"/>
    <w:rsid w:val="30984A08"/>
    <w:rsid w:val="309B51CA"/>
    <w:rsid w:val="309B57B8"/>
    <w:rsid w:val="30A203D8"/>
    <w:rsid w:val="30AF76EE"/>
    <w:rsid w:val="30D41EAC"/>
    <w:rsid w:val="30D653AF"/>
    <w:rsid w:val="30DC72B8"/>
    <w:rsid w:val="30DE27BB"/>
    <w:rsid w:val="31037178"/>
    <w:rsid w:val="311B481E"/>
    <w:rsid w:val="312241A9"/>
    <w:rsid w:val="313343A6"/>
    <w:rsid w:val="31380371"/>
    <w:rsid w:val="31414A5E"/>
    <w:rsid w:val="31437F61"/>
    <w:rsid w:val="31507277"/>
    <w:rsid w:val="3157337F"/>
    <w:rsid w:val="31653999"/>
    <w:rsid w:val="31654464"/>
    <w:rsid w:val="3168491E"/>
    <w:rsid w:val="318D3859"/>
    <w:rsid w:val="31A308DE"/>
    <w:rsid w:val="31AF3F03"/>
    <w:rsid w:val="31C417B4"/>
    <w:rsid w:val="31CB333D"/>
    <w:rsid w:val="31D766C2"/>
    <w:rsid w:val="31DA35B5"/>
    <w:rsid w:val="31E5776A"/>
    <w:rsid w:val="32001619"/>
    <w:rsid w:val="32034EF7"/>
    <w:rsid w:val="32055AA1"/>
    <w:rsid w:val="32065543"/>
    <w:rsid w:val="322C7EDF"/>
    <w:rsid w:val="322F3E02"/>
    <w:rsid w:val="32311592"/>
    <w:rsid w:val="323C48F6"/>
    <w:rsid w:val="3252231D"/>
    <w:rsid w:val="32560D23"/>
    <w:rsid w:val="325F576F"/>
    <w:rsid w:val="327D69E4"/>
    <w:rsid w:val="328672F4"/>
    <w:rsid w:val="329F241C"/>
    <w:rsid w:val="32A73FA5"/>
    <w:rsid w:val="32BF4ECF"/>
    <w:rsid w:val="32C41357"/>
    <w:rsid w:val="32C5265C"/>
    <w:rsid w:val="32CE76E8"/>
    <w:rsid w:val="32D44E75"/>
    <w:rsid w:val="32D57073"/>
    <w:rsid w:val="32DC2D25"/>
    <w:rsid w:val="32F931AC"/>
    <w:rsid w:val="33005939"/>
    <w:rsid w:val="33032140"/>
    <w:rsid w:val="3304433F"/>
    <w:rsid w:val="33070ED6"/>
    <w:rsid w:val="331658DE"/>
    <w:rsid w:val="33196863"/>
    <w:rsid w:val="331C5269"/>
    <w:rsid w:val="333C0662"/>
    <w:rsid w:val="333F0CA1"/>
    <w:rsid w:val="33421C25"/>
    <w:rsid w:val="336149D5"/>
    <w:rsid w:val="336C62ED"/>
    <w:rsid w:val="336F7271"/>
    <w:rsid w:val="337A5602"/>
    <w:rsid w:val="337C0B05"/>
    <w:rsid w:val="33835F12"/>
    <w:rsid w:val="338D6821"/>
    <w:rsid w:val="33927DE1"/>
    <w:rsid w:val="339A00B5"/>
    <w:rsid w:val="339E27CA"/>
    <w:rsid w:val="33A928CE"/>
    <w:rsid w:val="33AA3BD3"/>
    <w:rsid w:val="33AE1B2F"/>
    <w:rsid w:val="33B739EB"/>
    <w:rsid w:val="33BA05EA"/>
    <w:rsid w:val="33BA63EC"/>
    <w:rsid w:val="33C5697B"/>
    <w:rsid w:val="33C90C05"/>
    <w:rsid w:val="33D87B9A"/>
    <w:rsid w:val="33EB683A"/>
    <w:rsid w:val="33F24A86"/>
    <w:rsid w:val="33F5649E"/>
    <w:rsid w:val="34196405"/>
    <w:rsid w:val="341B0ACA"/>
    <w:rsid w:val="341F722C"/>
    <w:rsid w:val="34234796"/>
    <w:rsid w:val="34260F9E"/>
    <w:rsid w:val="3434509F"/>
    <w:rsid w:val="343A21BD"/>
    <w:rsid w:val="343E6181"/>
    <w:rsid w:val="343F4FE8"/>
    <w:rsid w:val="34563CEC"/>
    <w:rsid w:val="345B5F75"/>
    <w:rsid w:val="3461207D"/>
    <w:rsid w:val="34654306"/>
    <w:rsid w:val="346C468A"/>
    <w:rsid w:val="348B0D87"/>
    <w:rsid w:val="34984755"/>
    <w:rsid w:val="349E1EE2"/>
    <w:rsid w:val="34A418FC"/>
    <w:rsid w:val="34A614EC"/>
    <w:rsid w:val="34B97D5C"/>
    <w:rsid w:val="34C57BA3"/>
    <w:rsid w:val="34C752A4"/>
    <w:rsid w:val="34DB3F45"/>
    <w:rsid w:val="34F4706D"/>
    <w:rsid w:val="34FA0F76"/>
    <w:rsid w:val="34FB69F8"/>
    <w:rsid w:val="34FD1EFB"/>
    <w:rsid w:val="35033E04"/>
    <w:rsid w:val="35165311"/>
    <w:rsid w:val="351A7755"/>
    <w:rsid w:val="35263F65"/>
    <w:rsid w:val="352E3D4F"/>
    <w:rsid w:val="35304CD4"/>
    <w:rsid w:val="35335357"/>
    <w:rsid w:val="35370DDB"/>
    <w:rsid w:val="35376FC4"/>
    <w:rsid w:val="353820E0"/>
    <w:rsid w:val="354613F6"/>
    <w:rsid w:val="3548237A"/>
    <w:rsid w:val="355D101B"/>
    <w:rsid w:val="356154A3"/>
    <w:rsid w:val="356A0331"/>
    <w:rsid w:val="35736215"/>
    <w:rsid w:val="35792B4A"/>
    <w:rsid w:val="357C3ACE"/>
    <w:rsid w:val="35840EDB"/>
    <w:rsid w:val="359F2D89"/>
    <w:rsid w:val="35A74912"/>
    <w:rsid w:val="35B361A6"/>
    <w:rsid w:val="35C56367"/>
    <w:rsid w:val="35DB18E9"/>
    <w:rsid w:val="35F75996"/>
    <w:rsid w:val="35FE2DA3"/>
    <w:rsid w:val="36044CAC"/>
    <w:rsid w:val="360714B4"/>
    <w:rsid w:val="3610504C"/>
    <w:rsid w:val="361A6E50"/>
    <w:rsid w:val="363045D4"/>
    <w:rsid w:val="363B7384"/>
    <w:rsid w:val="363E5735"/>
    <w:rsid w:val="36414B11"/>
    <w:rsid w:val="3652282D"/>
    <w:rsid w:val="366469CC"/>
    <w:rsid w:val="369E0892"/>
    <w:rsid w:val="36B65452"/>
    <w:rsid w:val="36B87A7C"/>
    <w:rsid w:val="36D72A86"/>
    <w:rsid w:val="36E3011C"/>
    <w:rsid w:val="36E309D9"/>
    <w:rsid w:val="36E36898"/>
    <w:rsid w:val="36E5561F"/>
    <w:rsid w:val="36FA1D41"/>
    <w:rsid w:val="36FA64BE"/>
    <w:rsid w:val="3709455A"/>
    <w:rsid w:val="370A1FDB"/>
    <w:rsid w:val="371428EB"/>
    <w:rsid w:val="3718735B"/>
    <w:rsid w:val="3732571E"/>
    <w:rsid w:val="373508A1"/>
    <w:rsid w:val="37371BA6"/>
    <w:rsid w:val="373C4433"/>
    <w:rsid w:val="37471E40"/>
    <w:rsid w:val="374A2DC5"/>
    <w:rsid w:val="37541156"/>
    <w:rsid w:val="37543CF6"/>
    <w:rsid w:val="37627207"/>
    <w:rsid w:val="37660D5D"/>
    <w:rsid w:val="377817DA"/>
    <w:rsid w:val="377F53A8"/>
    <w:rsid w:val="378D6D31"/>
    <w:rsid w:val="37965442"/>
    <w:rsid w:val="37A137D4"/>
    <w:rsid w:val="37A7315E"/>
    <w:rsid w:val="37B13A6E"/>
    <w:rsid w:val="37B214EF"/>
    <w:rsid w:val="37BB4934"/>
    <w:rsid w:val="37FF5D6B"/>
    <w:rsid w:val="380C03AC"/>
    <w:rsid w:val="380D0904"/>
    <w:rsid w:val="38145D11"/>
    <w:rsid w:val="38165991"/>
    <w:rsid w:val="38223A5B"/>
    <w:rsid w:val="383B014F"/>
    <w:rsid w:val="38434F14"/>
    <w:rsid w:val="38494EE6"/>
    <w:rsid w:val="384B03E9"/>
    <w:rsid w:val="384F3324"/>
    <w:rsid w:val="38500985"/>
    <w:rsid w:val="385357F5"/>
    <w:rsid w:val="38543277"/>
    <w:rsid w:val="385507AA"/>
    <w:rsid w:val="38592F82"/>
    <w:rsid w:val="38623892"/>
    <w:rsid w:val="387159DA"/>
    <w:rsid w:val="387415AD"/>
    <w:rsid w:val="387C443B"/>
    <w:rsid w:val="388727CC"/>
    <w:rsid w:val="38961762"/>
    <w:rsid w:val="389F7439"/>
    <w:rsid w:val="38A65280"/>
    <w:rsid w:val="38BE42E8"/>
    <w:rsid w:val="38C61560"/>
    <w:rsid w:val="38CC3A47"/>
    <w:rsid w:val="38D03EC5"/>
    <w:rsid w:val="38D224A8"/>
    <w:rsid w:val="38D75A4F"/>
    <w:rsid w:val="38EC419A"/>
    <w:rsid w:val="38EC46EF"/>
    <w:rsid w:val="38F73D85"/>
    <w:rsid w:val="38FD240B"/>
    <w:rsid w:val="390A7522"/>
    <w:rsid w:val="3917567F"/>
    <w:rsid w:val="391B523E"/>
    <w:rsid w:val="39224BC9"/>
    <w:rsid w:val="39291FD6"/>
    <w:rsid w:val="392A7A57"/>
    <w:rsid w:val="393143B5"/>
    <w:rsid w:val="393712EB"/>
    <w:rsid w:val="393C0FF6"/>
    <w:rsid w:val="3943325E"/>
    <w:rsid w:val="394A250A"/>
    <w:rsid w:val="3951649A"/>
    <w:rsid w:val="39542E1A"/>
    <w:rsid w:val="395E321B"/>
    <w:rsid w:val="395F6C2C"/>
    <w:rsid w:val="397B72CC"/>
    <w:rsid w:val="39810466"/>
    <w:rsid w:val="398413EB"/>
    <w:rsid w:val="39897C3B"/>
    <w:rsid w:val="398D4278"/>
    <w:rsid w:val="39A12F19"/>
    <w:rsid w:val="39AC6D2C"/>
    <w:rsid w:val="39BC3B6C"/>
    <w:rsid w:val="39C1124F"/>
    <w:rsid w:val="39C742BF"/>
    <w:rsid w:val="39CF1E54"/>
    <w:rsid w:val="39CF5FE7"/>
    <w:rsid w:val="39D15C66"/>
    <w:rsid w:val="39D32E9F"/>
    <w:rsid w:val="39E063D8"/>
    <w:rsid w:val="39E249FB"/>
    <w:rsid w:val="39EF2311"/>
    <w:rsid w:val="39FA6830"/>
    <w:rsid w:val="39FE32B3"/>
    <w:rsid w:val="3A0E6725"/>
    <w:rsid w:val="3A2A75FA"/>
    <w:rsid w:val="3A2B507B"/>
    <w:rsid w:val="3A2C2AFD"/>
    <w:rsid w:val="3A322808"/>
    <w:rsid w:val="3A4B79EB"/>
    <w:rsid w:val="3A572A48"/>
    <w:rsid w:val="3A6A3C67"/>
    <w:rsid w:val="3A771C78"/>
    <w:rsid w:val="3A78116B"/>
    <w:rsid w:val="3A7F09EA"/>
    <w:rsid w:val="3A895415"/>
    <w:rsid w:val="3A8D769E"/>
    <w:rsid w:val="3A8F731E"/>
    <w:rsid w:val="3A96472B"/>
    <w:rsid w:val="3AB52DB3"/>
    <w:rsid w:val="3AB60ED4"/>
    <w:rsid w:val="3AB85F64"/>
    <w:rsid w:val="3AC577F8"/>
    <w:rsid w:val="3ACE0108"/>
    <w:rsid w:val="3AD04447"/>
    <w:rsid w:val="3AD91D1C"/>
    <w:rsid w:val="3AE312EF"/>
    <w:rsid w:val="3AF173C3"/>
    <w:rsid w:val="3B197282"/>
    <w:rsid w:val="3B277F78"/>
    <w:rsid w:val="3B34332F"/>
    <w:rsid w:val="3B366613"/>
    <w:rsid w:val="3B3955B9"/>
    <w:rsid w:val="3B3D61BD"/>
    <w:rsid w:val="3B3F5375"/>
    <w:rsid w:val="3B4C627D"/>
    <w:rsid w:val="3B4F775C"/>
    <w:rsid w:val="3B514E5E"/>
    <w:rsid w:val="3B64607D"/>
    <w:rsid w:val="3B667382"/>
    <w:rsid w:val="3B677002"/>
    <w:rsid w:val="3B6F7C91"/>
    <w:rsid w:val="3B743551"/>
    <w:rsid w:val="3B751B9A"/>
    <w:rsid w:val="3B822B94"/>
    <w:rsid w:val="3B8D1910"/>
    <w:rsid w:val="3B903A49"/>
    <w:rsid w:val="3B915C47"/>
    <w:rsid w:val="3BA810F0"/>
    <w:rsid w:val="3BB62604"/>
    <w:rsid w:val="3BBD7D90"/>
    <w:rsid w:val="3BC95DA1"/>
    <w:rsid w:val="3BDA7B87"/>
    <w:rsid w:val="3BE564EC"/>
    <w:rsid w:val="3BE84792"/>
    <w:rsid w:val="3BED2ADE"/>
    <w:rsid w:val="3C09240E"/>
    <w:rsid w:val="3C1771A5"/>
    <w:rsid w:val="3C1C24EA"/>
    <w:rsid w:val="3C1C7DAA"/>
    <w:rsid w:val="3C1F3773"/>
    <w:rsid w:val="3C2351B6"/>
    <w:rsid w:val="3C273BBC"/>
    <w:rsid w:val="3C284EC1"/>
    <w:rsid w:val="3C2A03C4"/>
    <w:rsid w:val="3C390FC2"/>
    <w:rsid w:val="3C3A4816"/>
    <w:rsid w:val="3C3C30A8"/>
    <w:rsid w:val="3C5E245F"/>
    <w:rsid w:val="3C60089E"/>
    <w:rsid w:val="3C685CAB"/>
    <w:rsid w:val="3C712D37"/>
    <w:rsid w:val="3C7D31CB"/>
    <w:rsid w:val="3C8766C6"/>
    <w:rsid w:val="3C9157EA"/>
    <w:rsid w:val="3C9749E1"/>
    <w:rsid w:val="3C985175"/>
    <w:rsid w:val="3CAC7699"/>
    <w:rsid w:val="3CBF319F"/>
    <w:rsid w:val="3CC94A4B"/>
    <w:rsid w:val="3CD5085D"/>
    <w:rsid w:val="3CE355F4"/>
    <w:rsid w:val="3CE62CF6"/>
    <w:rsid w:val="3CE73FFB"/>
    <w:rsid w:val="3CED5F04"/>
    <w:rsid w:val="3CF06E89"/>
    <w:rsid w:val="3CFA1996"/>
    <w:rsid w:val="3CFD5A3B"/>
    <w:rsid w:val="3D0D152A"/>
    <w:rsid w:val="3D1C2FA4"/>
    <w:rsid w:val="3D1F3B94"/>
    <w:rsid w:val="3D1F4154"/>
    <w:rsid w:val="3D2405DC"/>
    <w:rsid w:val="3D2C126C"/>
    <w:rsid w:val="3D303357"/>
    <w:rsid w:val="3D3440FA"/>
    <w:rsid w:val="3D3D6F88"/>
    <w:rsid w:val="3D464014"/>
    <w:rsid w:val="3D47502B"/>
    <w:rsid w:val="3D4B049C"/>
    <w:rsid w:val="3D4D399F"/>
    <w:rsid w:val="3D4E1420"/>
    <w:rsid w:val="3D5001A7"/>
    <w:rsid w:val="3D56682D"/>
    <w:rsid w:val="3D5B0736"/>
    <w:rsid w:val="3D5C3FB9"/>
    <w:rsid w:val="3D670293"/>
    <w:rsid w:val="3D833E79"/>
    <w:rsid w:val="3D9D6DE1"/>
    <w:rsid w:val="3DB249C8"/>
    <w:rsid w:val="3DBD2D59"/>
    <w:rsid w:val="3DC15EDC"/>
    <w:rsid w:val="3DC52364"/>
    <w:rsid w:val="3DC945ED"/>
    <w:rsid w:val="3DCA206F"/>
    <w:rsid w:val="3DD2747B"/>
    <w:rsid w:val="3DDA4888"/>
    <w:rsid w:val="3DEE3528"/>
    <w:rsid w:val="3DFA118A"/>
    <w:rsid w:val="3DFD5D41"/>
    <w:rsid w:val="3E110C94"/>
    <w:rsid w:val="3E137EE5"/>
    <w:rsid w:val="3E1E1AF9"/>
    <w:rsid w:val="3E483328"/>
    <w:rsid w:val="3E507D4A"/>
    <w:rsid w:val="3E546750"/>
    <w:rsid w:val="3E601A1A"/>
    <w:rsid w:val="3E625A65"/>
    <w:rsid w:val="3E690C74"/>
    <w:rsid w:val="3E775BF5"/>
    <w:rsid w:val="3E7F2E17"/>
    <w:rsid w:val="3E844D20"/>
    <w:rsid w:val="3E872422"/>
    <w:rsid w:val="3E933CB6"/>
    <w:rsid w:val="3E93676D"/>
    <w:rsid w:val="3E947539"/>
    <w:rsid w:val="3E9D45C5"/>
    <w:rsid w:val="3EB93EF6"/>
    <w:rsid w:val="3EBB73F9"/>
    <w:rsid w:val="3EC42287"/>
    <w:rsid w:val="3EC7320B"/>
    <w:rsid w:val="3ED24E20"/>
    <w:rsid w:val="3ED34AA0"/>
    <w:rsid w:val="3EDB2CE7"/>
    <w:rsid w:val="3EDE2E31"/>
    <w:rsid w:val="3EE427BB"/>
    <w:rsid w:val="3EE5023D"/>
    <w:rsid w:val="3EF40857"/>
    <w:rsid w:val="3EFE3365"/>
    <w:rsid w:val="3F006868"/>
    <w:rsid w:val="3F054AB1"/>
    <w:rsid w:val="3F34383F"/>
    <w:rsid w:val="3F4458A1"/>
    <w:rsid w:val="3F6B1B71"/>
    <w:rsid w:val="3F7136A4"/>
    <w:rsid w:val="3F7A243C"/>
    <w:rsid w:val="3F7E4F38"/>
    <w:rsid w:val="3F82393F"/>
    <w:rsid w:val="3F8E1B3D"/>
    <w:rsid w:val="3F94295F"/>
    <w:rsid w:val="3FA54DF8"/>
    <w:rsid w:val="3FB10C0A"/>
    <w:rsid w:val="3FB9189A"/>
    <w:rsid w:val="3FC60BB0"/>
    <w:rsid w:val="3FC81083"/>
    <w:rsid w:val="3FCE5FBC"/>
    <w:rsid w:val="3FD027E5"/>
    <w:rsid w:val="3FD60E4A"/>
    <w:rsid w:val="3FE01B56"/>
    <w:rsid w:val="3FED2FEE"/>
    <w:rsid w:val="3FEF5930"/>
    <w:rsid w:val="3FF22CF9"/>
    <w:rsid w:val="3FF32979"/>
    <w:rsid w:val="3FF82684"/>
    <w:rsid w:val="3FFD3C75"/>
    <w:rsid w:val="40046496"/>
    <w:rsid w:val="400523EC"/>
    <w:rsid w:val="40172CC9"/>
    <w:rsid w:val="402334C8"/>
    <w:rsid w:val="402F14D9"/>
    <w:rsid w:val="40337EDF"/>
    <w:rsid w:val="40356C65"/>
    <w:rsid w:val="4038745F"/>
    <w:rsid w:val="40585F20"/>
    <w:rsid w:val="40667434"/>
    <w:rsid w:val="406F22C2"/>
    <w:rsid w:val="40891C7B"/>
    <w:rsid w:val="408C3D93"/>
    <w:rsid w:val="409C04AD"/>
    <w:rsid w:val="40B227E4"/>
    <w:rsid w:val="40B604B8"/>
    <w:rsid w:val="40BD1D32"/>
    <w:rsid w:val="40BF3346"/>
    <w:rsid w:val="40C90468"/>
    <w:rsid w:val="40C90EAA"/>
    <w:rsid w:val="40CC5EDF"/>
    <w:rsid w:val="40D50F66"/>
    <w:rsid w:val="40D8646E"/>
    <w:rsid w:val="40DE5602"/>
    <w:rsid w:val="40E30997"/>
    <w:rsid w:val="40E97A0E"/>
    <w:rsid w:val="40F612A2"/>
    <w:rsid w:val="40FC0C2D"/>
    <w:rsid w:val="41007633"/>
    <w:rsid w:val="41282D76"/>
    <w:rsid w:val="413A6513"/>
    <w:rsid w:val="414B422F"/>
    <w:rsid w:val="415E1BCB"/>
    <w:rsid w:val="416163D3"/>
    <w:rsid w:val="41654DD9"/>
    <w:rsid w:val="417340EF"/>
    <w:rsid w:val="41841E0A"/>
    <w:rsid w:val="41885D55"/>
    <w:rsid w:val="419014A0"/>
    <w:rsid w:val="41980AAB"/>
    <w:rsid w:val="41AA4248"/>
    <w:rsid w:val="41B94863"/>
    <w:rsid w:val="41C041EE"/>
    <w:rsid w:val="41C602F5"/>
    <w:rsid w:val="41E27AF9"/>
    <w:rsid w:val="41E843E0"/>
    <w:rsid w:val="41F646C8"/>
    <w:rsid w:val="421A7D7F"/>
    <w:rsid w:val="421B1721"/>
    <w:rsid w:val="421C20FC"/>
    <w:rsid w:val="42236491"/>
    <w:rsid w:val="42273D7F"/>
    <w:rsid w:val="422C694D"/>
    <w:rsid w:val="42375131"/>
    <w:rsid w:val="423B269B"/>
    <w:rsid w:val="423B35C4"/>
    <w:rsid w:val="423D703A"/>
    <w:rsid w:val="424D1903"/>
    <w:rsid w:val="42515CDB"/>
    <w:rsid w:val="42530661"/>
    <w:rsid w:val="42565338"/>
    <w:rsid w:val="425C406C"/>
    <w:rsid w:val="42683702"/>
    <w:rsid w:val="426D1D88"/>
    <w:rsid w:val="42702D0D"/>
    <w:rsid w:val="4271078E"/>
    <w:rsid w:val="427C747D"/>
    <w:rsid w:val="427D7E24"/>
    <w:rsid w:val="428916B8"/>
    <w:rsid w:val="429A1953"/>
    <w:rsid w:val="42B424FC"/>
    <w:rsid w:val="42B559FF"/>
    <w:rsid w:val="42C13437"/>
    <w:rsid w:val="42DA01BE"/>
    <w:rsid w:val="42DC2323"/>
    <w:rsid w:val="42E06844"/>
    <w:rsid w:val="42F308B1"/>
    <w:rsid w:val="42FA2C71"/>
    <w:rsid w:val="430D3E90"/>
    <w:rsid w:val="43112896"/>
    <w:rsid w:val="431D66A9"/>
    <w:rsid w:val="43233E35"/>
    <w:rsid w:val="433340CF"/>
    <w:rsid w:val="43367252"/>
    <w:rsid w:val="43372AD6"/>
    <w:rsid w:val="433B3E6F"/>
    <w:rsid w:val="434E26FB"/>
    <w:rsid w:val="43521101"/>
    <w:rsid w:val="43654272"/>
    <w:rsid w:val="4370097B"/>
    <w:rsid w:val="43985FF2"/>
    <w:rsid w:val="43A6660D"/>
    <w:rsid w:val="43AB2A94"/>
    <w:rsid w:val="43AE3A19"/>
    <w:rsid w:val="43BC2D2F"/>
    <w:rsid w:val="43BE1C98"/>
    <w:rsid w:val="43BF1735"/>
    <w:rsid w:val="43C17ABD"/>
    <w:rsid w:val="43DC3263"/>
    <w:rsid w:val="43E44553"/>
    <w:rsid w:val="43F23209"/>
    <w:rsid w:val="44030F25"/>
    <w:rsid w:val="44056624"/>
    <w:rsid w:val="44070658"/>
    <w:rsid w:val="44107805"/>
    <w:rsid w:val="4428205E"/>
    <w:rsid w:val="442A0DE4"/>
    <w:rsid w:val="443B107F"/>
    <w:rsid w:val="443C2A7C"/>
    <w:rsid w:val="445A1933"/>
    <w:rsid w:val="44703AD7"/>
    <w:rsid w:val="447A1E68"/>
    <w:rsid w:val="44803D71"/>
    <w:rsid w:val="448117F3"/>
    <w:rsid w:val="44815F70"/>
    <w:rsid w:val="448858FB"/>
    <w:rsid w:val="448D1FC9"/>
    <w:rsid w:val="448F2D07"/>
    <w:rsid w:val="44925467"/>
    <w:rsid w:val="44965297"/>
    <w:rsid w:val="449C7E1E"/>
    <w:rsid w:val="44A52CAC"/>
    <w:rsid w:val="44B66C74"/>
    <w:rsid w:val="44BA2C52"/>
    <w:rsid w:val="44BC6155"/>
    <w:rsid w:val="44BE5DD5"/>
    <w:rsid w:val="44C04B5B"/>
    <w:rsid w:val="44C06D59"/>
    <w:rsid w:val="44CA2EEC"/>
    <w:rsid w:val="44D12877"/>
    <w:rsid w:val="44E0180C"/>
    <w:rsid w:val="44E63716"/>
    <w:rsid w:val="44EF1C2A"/>
    <w:rsid w:val="44F17528"/>
    <w:rsid w:val="45154265"/>
    <w:rsid w:val="45321D53"/>
    <w:rsid w:val="45400803"/>
    <w:rsid w:val="45427D7C"/>
    <w:rsid w:val="45433AAF"/>
    <w:rsid w:val="45464A34"/>
    <w:rsid w:val="454C35FC"/>
    <w:rsid w:val="459638BA"/>
    <w:rsid w:val="459A22C0"/>
    <w:rsid w:val="459D5443"/>
    <w:rsid w:val="45A01C4B"/>
    <w:rsid w:val="45A176CC"/>
    <w:rsid w:val="45A64DC3"/>
    <w:rsid w:val="45A858ED"/>
    <w:rsid w:val="45AA6CD7"/>
    <w:rsid w:val="45B57D13"/>
    <w:rsid w:val="45C66607"/>
    <w:rsid w:val="45EF524D"/>
    <w:rsid w:val="45F24EE5"/>
    <w:rsid w:val="45FB105F"/>
    <w:rsid w:val="46092573"/>
    <w:rsid w:val="460E1AB7"/>
    <w:rsid w:val="462A2AA8"/>
    <w:rsid w:val="463311B9"/>
    <w:rsid w:val="464E2371"/>
    <w:rsid w:val="46513FED"/>
    <w:rsid w:val="46596C14"/>
    <w:rsid w:val="467454A6"/>
    <w:rsid w:val="467576A4"/>
    <w:rsid w:val="46780629"/>
    <w:rsid w:val="467960AA"/>
    <w:rsid w:val="467A7E66"/>
    <w:rsid w:val="467E5DB6"/>
    <w:rsid w:val="468B1848"/>
    <w:rsid w:val="469275E1"/>
    <w:rsid w:val="46B33089"/>
    <w:rsid w:val="46BE0D9D"/>
    <w:rsid w:val="46C23027"/>
    <w:rsid w:val="46C67DA0"/>
    <w:rsid w:val="46D354BF"/>
    <w:rsid w:val="46D81947"/>
    <w:rsid w:val="46EB2B66"/>
    <w:rsid w:val="46FC6684"/>
    <w:rsid w:val="47110682"/>
    <w:rsid w:val="471B07A1"/>
    <w:rsid w:val="47250666"/>
    <w:rsid w:val="47251A46"/>
    <w:rsid w:val="47380001"/>
    <w:rsid w:val="473E4B6F"/>
    <w:rsid w:val="47482673"/>
    <w:rsid w:val="475318A7"/>
    <w:rsid w:val="47661CF7"/>
    <w:rsid w:val="47671E15"/>
    <w:rsid w:val="477914D1"/>
    <w:rsid w:val="477C68EF"/>
    <w:rsid w:val="478665E8"/>
    <w:rsid w:val="479010F6"/>
    <w:rsid w:val="47A22695"/>
    <w:rsid w:val="47A47D96"/>
    <w:rsid w:val="47A66B1D"/>
    <w:rsid w:val="47AE606F"/>
    <w:rsid w:val="47B425AF"/>
    <w:rsid w:val="47B538B4"/>
    <w:rsid w:val="47B83827"/>
    <w:rsid w:val="47C03E43"/>
    <w:rsid w:val="47C502CB"/>
    <w:rsid w:val="47D2691D"/>
    <w:rsid w:val="47D56367"/>
    <w:rsid w:val="47DF46F8"/>
    <w:rsid w:val="47E74E78"/>
    <w:rsid w:val="47E96E38"/>
    <w:rsid w:val="47F00216"/>
    <w:rsid w:val="47F6211F"/>
    <w:rsid w:val="47F97C05"/>
    <w:rsid w:val="48007F0A"/>
    <w:rsid w:val="48154BD2"/>
    <w:rsid w:val="481A347D"/>
    <w:rsid w:val="482B3223"/>
    <w:rsid w:val="48316759"/>
    <w:rsid w:val="485446B7"/>
    <w:rsid w:val="48580204"/>
    <w:rsid w:val="48683357"/>
    <w:rsid w:val="488D5B16"/>
    <w:rsid w:val="48980BAB"/>
    <w:rsid w:val="48A81BC2"/>
    <w:rsid w:val="48AD604A"/>
    <w:rsid w:val="48C87F9A"/>
    <w:rsid w:val="48C95E41"/>
    <w:rsid w:val="48CB76C5"/>
    <w:rsid w:val="48CC307C"/>
    <w:rsid w:val="48CF7884"/>
    <w:rsid w:val="48D24F85"/>
    <w:rsid w:val="48D8709A"/>
    <w:rsid w:val="48E155A0"/>
    <w:rsid w:val="48E177AC"/>
    <w:rsid w:val="48E87129"/>
    <w:rsid w:val="48EB00AD"/>
    <w:rsid w:val="48EF6AB4"/>
    <w:rsid w:val="48F94E45"/>
    <w:rsid w:val="49000053"/>
    <w:rsid w:val="49015398"/>
    <w:rsid w:val="490E5A67"/>
    <w:rsid w:val="49172B6D"/>
    <w:rsid w:val="491867F3"/>
    <w:rsid w:val="493417A6"/>
    <w:rsid w:val="493E4893"/>
    <w:rsid w:val="4943606A"/>
    <w:rsid w:val="49493CCA"/>
    <w:rsid w:val="49551CDB"/>
    <w:rsid w:val="49670139"/>
    <w:rsid w:val="49703B8A"/>
    <w:rsid w:val="49865D2D"/>
    <w:rsid w:val="49950546"/>
    <w:rsid w:val="49A83CE4"/>
    <w:rsid w:val="49BA4972"/>
    <w:rsid w:val="49BA531D"/>
    <w:rsid w:val="49C35835"/>
    <w:rsid w:val="49DC7BF3"/>
    <w:rsid w:val="49E62540"/>
    <w:rsid w:val="49F308E0"/>
    <w:rsid w:val="49F805EB"/>
    <w:rsid w:val="49FA026B"/>
    <w:rsid w:val="49FD6C71"/>
    <w:rsid w:val="4A2A683B"/>
    <w:rsid w:val="4A463EF1"/>
    <w:rsid w:val="4A4F31F8"/>
    <w:rsid w:val="4A570604"/>
    <w:rsid w:val="4A6D422A"/>
    <w:rsid w:val="4A757BB4"/>
    <w:rsid w:val="4A7C4FC1"/>
    <w:rsid w:val="4A8061D0"/>
    <w:rsid w:val="4A81724A"/>
    <w:rsid w:val="4A8B1D58"/>
    <w:rsid w:val="4A8E38E5"/>
    <w:rsid w:val="4ABE12AD"/>
    <w:rsid w:val="4ABE410D"/>
    <w:rsid w:val="4AC35735"/>
    <w:rsid w:val="4AC43F0D"/>
    <w:rsid w:val="4AD0284C"/>
    <w:rsid w:val="4AD124CC"/>
    <w:rsid w:val="4AD92144"/>
    <w:rsid w:val="4B0F7DB3"/>
    <w:rsid w:val="4B105834"/>
    <w:rsid w:val="4B193F45"/>
    <w:rsid w:val="4B240C17"/>
    <w:rsid w:val="4B251F56"/>
    <w:rsid w:val="4B3B40FA"/>
    <w:rsid w:val="4B3B5C13"/>
    <w:rsid w:val="4B403E05"/>
    <w:rsid w:val="4B4D0EDD"/>
    <w:rsid w:val="4B51629E"/>
    <w:rsid w:val="4B554CA4"/>
    <w:rsid w:val="4B562725"/>
    <w:rsid w:val="4B5B2524"/>
    <w:rsid w:val="4B63783D"/>
    <w:rsid w:val="4B645239"/>
    <w:rsid w:val="4B8D6483"/>
    <w:rsid w:val="4B9D671D"/>
    <w:rsid w:val="4BA55D28"/>
    <w:rsid w:val="4BBA244A"/>
    <w:rsid w:val="4BC113A8"/>
    <w:rsid w:val="4BC6087B"/>
    <w:rsid w:val="4BC61AE0"/>
    <w:rsid w:val="4BC77561"/>
    <w:rsid w:val="4BF4132A"/>
    <w:rsid w:val="4BF957B2"/>
    <w:rsid w:val="4C023EC3"/>
    <w:rsid w:val="4C1053D7"/>
    <w:rsid w:val="4C1D6C6B"/>
    <w:rsid w:val="4C2C1484"/>
    <w:rsid w:val="4C2E37C9"/>
    <w:rsid w:val="4C3F04A5"/>
    <w:rsid w:val="4C473333"/>
    <w:rsid w:val="4C484637"/>
    <w:rsid w:val="4C4E2CBD"/>
    <w:rsid w:val="4C544BC7"/>
    <w:rsid w:val="4C555DF0"/>
    <w:rsid w:val="4C742EFD"/>
    <w:rsid w:val="4C7F0686"/>
    <w:rsid w:val="4C8A50A1"/>
    <w:rsid w:val="4C8A729F"/>
    <w:rsid w:val="4C8C05A4"/>
    <w:rsid w:val="4C9D62C0"/>
    <w:rsid w:val="4CA05F77"/>
    <w:rsid w:val="4CB229E2"/>
    <w:rsid w:val="4CB726ED"/>
    <w:rsid w:val="4CBC32F1"/>
    <w:rsid w:val="4CBE2078"/>
    <w:rsid w:val="4CD63E9B"/>
    <w:rsid w:val="4CDF25AC"/>
    <w:rsid w:val="4CF803E4"/>
    <w:rsid w:val="4CFA0BD8"/>
    <w:rsid w:val="4D14062A"/>
    <w:rsid w:val="4D1C7E93"/>
    <w:rsid w:val="4D2C26AC"/>
    <w:rsid w:val="4D322037"/>
    <w:rsid w:val="4D3806BD"/>
    <w:rsid w:val="4D470CD7"/>
    <w:rsid w:val="4D52234C"/>
    <w:rsid w:val="4D536CE8"/>
    <w:rsid w:val="4D586F55"/>
    <w:rsid w:val="4D8F6A66"/>
    <w:rsid w:val="4D9023D0"/>
    <w:rsid w:val="4D9F6B46"/>
    <w:rsid w:val="4DA06DE7"/>
    <w:rsid w:val="4DA87A77"/>
    <w:rsid w:val="4DC360A2"/>
    <w:rsid w:val="4DC40B0E"/>
    <w:rsid w:val="4E113C23"/>
    <w:rsid w:val="4E1600AB"/>
    <w:rsid w:val="4E1C41B2"/>
    <w:rsid w:val="4E1C7A36"/>
    <w:rsid w:val="4E1F5137"/>
    <w:rsid w:val="4E260345"/>
    <w:rsid w:val="4E2F31D3"/>
    <w:rsid w:val="4E376061"/>
    <w:rsid w:val="4E4107C9"/>
    <w:rsid w:val="4E5B2D9E"/>
    <w:rsid w:val="4E697333"/>
    <w:rsid w:val="4E6D5CCC"/>
    <w:rsid w:val="4E6F61BB"/>
    <w:rsid w:val="4E704ADB"/>
    <w:rsid w:val="4E9D3EA0"/>
    <w:rsid w:val="4EA21CBF"/>
    <w:rsid w:val="4EA8761A"/>
    <w:rsid w:val="4EA9509B"/>
    <w:rsid w:val="4EAD5D22"/>
    <w:rsid w:val="4EB341C4"/>
    <w:rsid w:val="4EB77C34"/>
    <w:rsid w:val="4EC76943"/>
    <w:rsid w:val="4EEB3586"/>
    <w:rsid w:val="4EEE450B"/>
    <w:rsid w:val="4F1D75D8"/>
    <w:rsid w:val="4F1E505A"/>
    <w:rsid w:val="4F211862"/>
    <w:rsid w:val="4F2427E6"/>
    <w:rsid w:val="4F275969"/>
    <w:rsid w:val="4F4A4C24"/>
    <w:rsid w:val="4F4C6F20"/>
    <w:rsid w:val="4F59743D"/>
    <w:rsid w:val="4F7534EA"/>
    <w:rsid w:val="4F7C66F8"/>
    <w:rsid w:val="4F8B568E"/>
    <w:rsid w:val="4F932A9A"/>
    <w:rsid w:val="4F9A0054"/>
    <w:rsid w:val="4F9D33AA"/>
    <w:rsid w:val="4FA32D35"/>
    <w:rsid w:val="4FA56238"/>
    <w:rsid w:val="4FA94C3E"/>
    <w:rsid w:val="4FB664D2"/>
    <w:rsid w:val="4FB819D5"/>
    <w:rsid w:val="4FC15B68"/>
    <w:rsid w:val="4FD25E02"/>
    <w:rsid w:val="4FE33B1E"/>
    <w:rsid w:val="4FF86042"/>
    <w:rsid w:val="4FFA6FC7"/>
    <w:rsid w:val="50055358"/>
    <w:rsid w:val="50244588"/>
    <w:rsid w:val="502B33A2"/>
    <w:rsid w:val="503A452D"/>
    <w:rsid w:val="503D54B2"/>
    <w:rsid w:val="504B2249"/>
    <w:rsid w:val="504F0C4F"/>
    <w:rsid w:val="50572821"/>
    <w:rsid w:val="50596486"/>
    <w:rsid w:val="50737B8A"/>
    <w:rsid w:val="5075308D"/>
    <w:rsid w:val="508323A3"/>
    <w:rsid w:val="50863682"/>
    <w:rsid w:val="508A3CC8"/>
    <w:rsid w:val="508F3C37"/>
    <w:rsid w:val="509129BD"/>
    <w:rsid w:val="5094088E"/>
    <w:rsid w:val="50AF4CDE"/>
    <w:rsid w:val="50BB1603"/>
    <w:rsid w:val="50C4668F"/>
    <w:rsid w:val="50DC25B1"/>
    <w:rsid w:val="50E53B70"/>
    <w:rsid w:val="50E64027"/>
    <w:rsid w:val="50E76C87"/>
    <w:rsid w:val="50ED7854"/>
    <w:rsid w:val="50F97720"/>
    <w:rsid w:val="50FC609E"/>
    <w:rsid w:val="510703FD"/>
    <w:rsid w:val="510D1493"/>
    <w:rsid w:val="51145515"/>
    <w:rsid w:val="51152F96"/>
    <w:rsid w:val="51203526"/>
    <w:rsid w:val="5121482B"/>
    <w:rsid w:val="512B7338"/>
    <w:rsid w:val="513421C6"/>
    <w:rsid w:val="51480E67"/>
    <w:rsid w:val="514D52EF"/>
    <w:rsid w:val="515B7E88"/>
    <w:rsid w:val="515F4044"/>
    <w:rsid w:val="516F6B28"/>
    <w:rsid w:val="51727AAD"/>
    <w:rsid w:val="517C5E3E"/>
    <w:rsid w:val="518C34A0"/>
    <w:rsid w:val="518F4E5F"/>
    <w:rsid w:val="5193364D"/>
    <w:rsid w:val="51941F4E"/>
    <w:rsid w:val="51A45CFD"/>
    <w:rsid w:val="51A92080"/>
    <w:rsid w:val="51B4181B"/>
    <w:rsid w:val="51CE69C9"/>
    <w:rsid w:val="51D716BE"/>
    <w:rsid w:val="51E000E1"/>
    <w:rsid w:val="51EC1975"/>
    <w:rsid w:val="51EF28F9"/>
    <w:rsid w:val="51FE2F14"/>
    <w:rsid w:val="52073823"/>
    <w:rsid w:val="52085A22"/>
    <w:rsid w:val="520D41CD"/>
    <w:rsid w:val="52141834"/>
    <w:rsid w:val="52157E66"/>
    <w:rsid w:val="521D59C7"/>
    <w:rsid w:val="521F0ECA"/>
    <w:rsid w:val="52260855"/>
    <w:rsid w:val="522917DA"/>
    <w:rsid w:val="523C29F9"/>
    <w:rsid w:val="523F5B44"/>
    <w:rsid w:val="52466B8B"/>
    <w:rsid w:val="524D2C93"/>
    <w:rsid w:val="5253261E"/>
    <w:rsid w:val="52653BBD"/>
    <w:rsid w:val="527350D1"/>
    <w:rsid w:val="52773AD7"/>
    <w:rsid w:val="5298788F"/>
    <w:rsid w:val="52A0271D"/>
    <w:rsid w:val="52AF3E2F"/>
    <w:rsid w:val="52BD204D"/>
    <w:rsid w:val="52C901F6"/>
    <w:rsid w:val="52D12EEC"/>
    <w:rsid w:val="52E03507"/>
    <w:rsid w:val="52E50CD8"/>
    <w:rsid w:val="53000B16"/>
    <w:rsid w:val="530644F0"/>
    <w:rsid w:val="530F07D3"/>
    <w:rsid w:val="531357F4"/>
    <w:rsid w:val="5316015D"/>
    <w:rsid w:val="532C5B84"/>
    <w:rsid w:val="5333550F"/>
    <w:rsid w:val="533A2A88"/>
    <w:rsid w:val="533F47B1"/>
    <w:rsid w:val="53537FC2"/>
    <w:rsid w:val="53745413"/>
    <w:rsid w:val="53776EFD"/>
    <w:rsid w:val="53813090"/>
    <w:rsid w:val="538D10A1"/>
    <w:rsid w:val="538D38F2"/>
    <w:rsid w:val="539442AF"/>
    <w:rsid w:val="539E133B"/>
    <w:rsid w:val="53A000C2"/>
    <w:rsid w:val="53A46AC8"/>
    <w:rsid w:val="53C23AF9"/>
    <w:rsid w:val="53C30808"/>
    <w:rsid w:val="53C402D2"/>
    <w:rsid w:val="53E265AD"/>
    <w:rsid w:val="53F01145"/>
    <w:rsid w:val="53F6524D"/>
    <w:rsid w:val="53F6602B"/>
    <w:rsid w:val="54005B5D"/>
    <w:rsid w:val="54105DF7"/>
    <w:rsid w:val="541101E3"/>
    <w:rsid w:val="54171005"/>
    <w:rsid w:val="544C4768"/>
    <w:rsid w:val="545220E4"/>
    <w:rsid w:val="545C79CE"/>
    <w:rsid w:val="54645881"/>
    <w:rsid w:val="54782323"/>
    <w:rsid w:val="547B4791"/>
    <w:rsid w:val="547C2F28"/>
    <w:rsid w:val="547F7730"/>
    <w:rsid w:val="548947BC"/>
    <w:rsid w:val="54967355"/>
    <w:rsid w:val="54AA5FF5"/>
    <w:rsid w:val="54C52422"/>
    <w:rsid w:val="54C73B0D"/>
    <w:rsid w:val="54CB1DAD"/>
    <w:rsid w:val="54CE0801"/>
    <w:rsid w:val="54DF152A"/>
    <w:rsid w:val="54E40AB7"/>
    <w:rsid w:val="5518442B"/>
    <w:rsid w:val="551E0533"/>
    <w:rsid w:val="551F1837"/>
    <w:rsid w:val="5521573B"/>
    <w:rsid w:val="552A5237"/>
    <w:rsid w:val="553B2061"/>
    <w:rsid w:val="554B5B7F"/>
    <w:rsid w:val="55502006"/>
    <w:rsid w:val="5555648E"/>
    <w:rsid w:val="5556068C"/>
    <w:rsid w:val="55583676"/>
    <w:rsid w:val="555A0DDC"/>
    <w:rsid w:val="55627D22"/>
    <w:rsid w:val="55746D43"/>
    <w:rsid w:val="55830547"/>
    <w:rsid w:val="558422A5"/>
    <w:rsid w:val="55854A5F"/>
    <w:rsid w:val="558862C4"/>
    <w:rsid w:val="559F5609"/>
    <w:rsid w:val="55B442A9"/>
    <w:rsid w:val="55CA644D"/>
    <w:rsid w:val="55CF0356"/>
    <w:rsid w:val="55E90F00"/>
    <w:rsid w:val="55F31810"/>
    <w:rsid w:val="55F44017"/>
    <w:rsid w:val="56085F32"/>
    <w:rsid w:val="56153049"/>
    <w:rsid w:val="561C09E9"/>
    <w:rsid w:val="561D2654"/>
    <w:rsid w:val="561D5ED7"/>
    <w:rsid w:val="5623455D"/>
    <w:rsid w:val="562532E3"/>
    <w:rsid w:val="562C2C6E"/>
    <w:rsid w:val="563E29F7"/>
    <w:rsid w:val="564A3BEE"/>
    <w:rsid w:val="5651762B"/>
    <w:rsid w:val="56530930"/>
    <w:rsid w:val="566420A5"/>
    <w:rsid w:val="56727B5F"/>
    <w:rsid w:val="5677786A"/>
    <w:rsid w:val="56B241CC"/>
    <w:rsid w:val="56B93B57"/>
    <w:rsid w:val="56BC4ADC"/>
    <w:rsid w:val="56C82AED"/>
    <w:rsid w:val="56DA1B0D"/>
    <w:rsid w:val="56DA628A"/>
    <w:rsid w:val="56DC178D"/>
    <w:rsid w:val="56F12DC6"/>
    <w:rsid w:val="56FA45C0"/>
    <w:rsid w:val="56FB2042"/>
    <w:rsid w:val="56FF0AB4"/>
    <w:rsid w:val="570F4566"/>
    <w:rsid w:val="571B4AF5"/>
    <w:rsid w:val="571C2577"/>
    <w:rsid w:val="57341C6B"/>
    <w:rsid w:val="57374425"/>
    <w:rsid w:val="573F3532"/>
    <w:rsid w:val="5744373B"/>
    <w:rsid w:val="574511BD"/>
    <w:rsid w:val="574633BB"/>
    <w:rsid w:val="57482141"/>
    <w:rsid w:val="574868BE"/>
    <w:rsid w:val="57576ED8"/>
    <w:rsid w:val="575E42E5"/>
    <w:rsid w:val="57677173"/>
    <w:rsid w:val="57753F0A"/>
    <w:rsid w:val="577A0392"/>
    <w:rsid w:val="577A3C15"/>
    <w:rsid w:val="577C7118"/>
    <w:rsid w:val="5781683D"/>
    <w:rsid w:val="5782579E"/>
    <w:rsid w:val="57A8345F"/>
    <w:rsid w:val="57B04FE9"/>
    <w:rsid w:val="57B47272"/>
    <w:rsid w:val="57D10DA1"/>
    <w:rsid w:val="57DE00B6"/>
    <w:rsid w:val="57ED4E4E"/>
    <w:rsid w:val="57F325DA"/>
    <w:rsid w:val="580A403E"/>
    <w:rsid w:val="580F6687"/>
    <w:rsid w:val="58211E24"/>
    <w:rsid w:val="582F4743"/>
    <w:rsid w:val="58315A42"/>
    <w:rsid w:val="583E3953"/>
    <w:rsid w:val="58485292"/>
    <w:rsid w:val="584F166F"/>
    <w:rsid w:val="585E3377"/>
    <w:rsid w:val="58782833"/>
    <w:rsid w:val="58AE5D32"/>
    <w:rsid w:val="58D533E4"/>
    <w:rsid w:val="58DA7055"/>
    <w:rsid w:val="58EE5CF5"/>
    <w:rsid w:val="58EF7EF3"/>
    <w:rsid w:val="58F94086"/>
    <w:rsid w:val="58FB500B"/>
    <w:rsid w:val="59107818"/>
    <w:rsid w:val="591157D2"/>
    <w:rsid w:val="591B3341"/>
    <w:rsid w:val="591F64C4"/>
    <w:rsid w:val="59272216"/>
    <w:rsid w:val="592C2E4F"/>
    <w:rsid w:val="592D1D38"/>
    <w:rsid w:val="59353EEB"/>
    <w:rsid w:val="593E6D79"/>
    <w:rsid w:val="593F0F77"/>
    <w:rsid w:val="59543BB4"/>
    <w:rsid w:val="59593BBD"/>
    <w:rsid w:val="5981455A"/>
    <w:rsid w:val="59946483"/>
    <w:rsid w:val="59967408"/>
    <w:rsid w:val="599B388F"/>
    <w:rsid w:val="59A0095D"/>
    <w:rsid w:val="59A15799"/>
    <w:rsid w:val="59A4671D"/>
    <w:rsid w:val="59A92BA5"/>
    <w:rsid w:val="59B13835"/>
    <w:rsid w:val="59C70173"/>
    <w:rsid w:val="59E6048B"/>
    <w:rsid w:val="59F2429E"/>
    <w:rsid w:val="5A024538"/>
    <w:rsid w:val="5A050D40"/>
    <w:rsid w:val="5A051E27"/>
    <w:rsid w:val="5A102F20"/>
    <w:rsid w:val="5A2B56FD"/>
    <w:rsid w:val="5A3B5997"/>
    <w:rsid w:val="5A436627"/>
    <w:rsid w:val="5A440825"/>
    <w:rsid w:val="5A463D28"/>
    <w:rsid w:val="5A5A528C"/>
    <w:rsid w:val="5A6310DA"/>
    <w:rsid w:val="5A6438E1"/>
    <w:rsid w:val="5A675888"/>
    <w:rsid w:val="5A731374"/>
    <w:rsid w:val="5A870015"/>
    <w:rsid w:val="5A964DAC"/>
    <w:rsid w:val="5A9E42AD"/>
    <w:rsid w:val="5AA65046"/>
    <w:rsid w:val="5ABA7BFC"/>
    <w:rsid w:val="5ABB756A"/>
    <w:rsid w:val="5ABF5F70"/>
    <w:rsid w:val="5ACA1D83"/>
    <w:rsid w:val="5ACA311F"/>
    <w:rsid w:val="5AE470AA"/>
    <w:rsid w:val="5AF078D1"/>
    <w:rsid w:val="5AF6393C"/>
    <w:rsid w:val="5B15722A"/>
    <w:rsid w:val="5B1A2E07"/>
    <w:rsid w:val="5B214990"/>
    <w:rsid w:val="5B3221AA"/>
    <w:rsid w:val="5B3D683F"/>
    <w:rsid w:val="5B4361C9"/>
    <w:rsid w:val="5B5A5F79"/>
    <w:rsid w:val="5B6D3744"/>
    <w:rsid w:val="5B767C9D"/>
    <w:rsid w:val="5B77571F"/>
    <w:rsid w:val="5B7C4DA2"/>
    <w:rsid w:val="5B8963A0"/>
    <w:rsid w:val="5B8C403F"/>
    <w:rsid w:val="5B8F534D"/>
    <w:rsid w:val="5B9D7B5D"/>
    <w:rsid w:val="5BA64BE9"/>
    <w:rsid w:val="5BB93137"/>
    <w:rsid w:val="5BE76CD7"/>
    <w:rsid w:val="5C08561B"/>
    <w:rsid w:val="5C0F6B97"/>
    <w:rsid w:val="5C1B4BA8"/>
    <w:rsid w:val="5C1C2629"/>
    <w:rsid w:val="5C350FD5"/>
    <w:rsid w:val="5C3744D8"/>
    <w:rsid w:val="5C466CF1"/>
    <w:rsid w:val="5C4913EF"/>
    <w:rsid w:val="5C4A0F7A"/>
    <w:rsid w:val="5C582B3F"/>
    <w:rsid w:val="5C5F7C1B"/>
    <w:rsid w:val="5C60789B"/>
    <w:rsid w:val="5C620B9F"/>
    <w:rsid w:val="5C672AA9"/>
    <w:rsid w:val="5C6E6BB0"/>
    <w:rsid w:val="5C7209CB"/>
    <w:rsid w:val="5C86046F"/>
    <w:rsid w:val="5C863B18"/>
    <w:rsid w:val="5C87555C"/>
    <w:rsid w:val="5C9D48B8"/>
    <w:rsid w:val="5C9F5028"/>
    <w:rsid w:val="5CA7000F"/>
    <w:rsid w:val="5CAC4D08"/>
    <w:rsid w:val="5CAE54FC"/>
    <w:rsid w:val="5CAF0C9F"/>
    <w:rsid w:val="5CB141A2"/>
    <w:rsid w:val="5CB80679"/>
    <w:rsid w:val="5CC14EDF"/>
    <w:rsid w:val="5CCB1749"/>
    <w:rsid w:val="5CD06C55"/>
    <w:rsid w:val="5CD60B5E"/>
    <w:rsid w:val="5CDB1763"/>
    <w:rsid w:val="5CDE0169"/>
    <w:rsid w:val="5CE35DB2"/>
    <w:rsid w:val="5CE53377"/>
    <w:rsid w:val="5CEA3EA6"/>
    <w:rsid w:val="5CEB5280"/>
    <w:rsid w:val="5CF1718A"/>
    <w:rsid w:val="5D057255"/>
    <w:rsid w:val="5D0B4022"/>
    <w:rsid w:val="5D0E0CB8"/>
    <w:rsid w:val="5D111C3D"/>
    <w:rsid w:val="5D163B46"/>
    <w:rsid w:val="5D187049"/>
    <w:rsid w:val="5D2115B5"/>
    <w:rsid w:val="5D3E7289"/>
    <w:rsid w:val="5D450E12"/>
    <w:rsid w:val="5D6C6AD3"/>
    <w:rsid w:val="5D786ECF"/>
    <w:rsid w:val="5D826A79"/>
    <w:rsid w:val="5D9A411F"/>
    <w:rsid w:val="5D9F6029"/>
    <w:rsid w:val="5DA46C2D"/>
    <w:rsid w:val="5DA659B4"/>
    <w:rsid w:val="5DB85637"/>
    <w:rsid w:val="5DBA4654"/>
    <w:rsid w:val="5DC47430"/>
    <w:rsid w:val="5DD067F8"/>
    <w:rsid w:val="5DDE5B0D"/>
    <w:rsid w:val="5DE47A17"/>
    <w:rsid w:val="5DEE3BA9"/>
    <w:rsid w:val="5DEF17B3"/>
    <w:rsid w:val="5E1A20EF"/>
    <w:rsid w:val="5E1F098C"/>
    <w:rsid w:val="5E3818C6"/>
    <w:rsid w:val="5E384F22"/>
    <w:rsid w:val="5E5C1C5F"/>
    <w:rsid w:val="5E604706"/>
    <w:rsid w:val="5E712AFE"/>
    <w:rsid w:val="5E7D44EB"/>
    <w:rsid w:val="5E910E34"/>
    <w:rsid w:val="5E996241"/>
    <w:rsid w:val="5EAB19DE"/>
    <w:rsid w:val="5EAD0764"/>
    <w:rsid w:val="5EAD4EE1"/>
    <w:rsid w:val="5EB24BEC"/>
    <w:rsid w:val="5ED42BA2"/>
    <w:rsid w:val="5ED91228"/>
    <w:rsid w:val="5ED94AAC"/>
    <w:rsid w:val="5F104F86"/>
    <w:rsid w:val="5F1438CF"/>
    <w:rsid w:val="5F2150E3"/>
    <w:rsid w:val="5F2D438A"/>
    <w:rsid w:val="5F2E2F07"/>
    <w:rsid w:val="5F343EC1"/>
    <w:rsid w:val="5F3715C2"/>
    <w:rsid w:val="5F3C12CD"/>
    <w:rsid w:val="5F456359"/>
    <w:rsid w:val="5F4872DE"/>
    <w:rsid w:val="5F600208"/>
    <w:rsid w:val="5F75492A"/>
    <w:rsid w:val="5F835ADB"/>
    <w:rsid w:val="5F844F44"/>
    <w:rsid w:val="5F943A1C"/>
    <w:rsid w:val="5FA55479"/>
    <w:rsid w:val="5FA93E7F"/>
    <w:rsid w:val="5FAA7382"/>
    <w:rsid w:val="5FAF0D85"/>
    <w:rsid w:val="5FB70C17"/>
    <w:rsid w:val="5FB86698"/>
    <w:rsid w:val="5FCD3483"/>
    <w:rsid w:val="5FCF62BD"/>
    <w:rsid w:val="5FDD3055"/>
    <w:rsid w:val="5FE65EE3"/>
    <w:rsid w:val="5FFC0086"/>
    <w:rsid w:val="60040D16"/>
    <w:rsid w:val="6008771C"/>
    <w:rsid w:val="601879B6"/>
    <w:rsid w:val="60344437"/>
    <w:rsid w:val="603445E0"/>
    <w:rsid w:val="603514E5"/>
    <w:rsid w:val="604265FC"/>
    <w:rsid w:val="60442494"/>
    <w:rsid w:val="604E3596"/>
    <w:rsid w:val="60503394"/>
    <w:rsid w:val="60510E15"/>
    <w:rsid w:val="605C13A4"/>
    <w:rsid w:val="60683ABA"/>
    <w:rsid w:val="60794FB6"/>
    <w:rsid w:val="60885E2E"/>
    <w:rsid w:val="60AD5CAC"/>
    <w:rsid w:val="60B42F40"/>
    <w:rsid w:val="60B43F73"/>
    <w:rsid w:val="60B707B9"/>
    <w:rsid w:val="60BC3C4C"/>
    <w:rsid w:val="60C573F6"/>
    <w:rsid w:val="60E24E81"/>
    <w:rsid w:val="60E73507"/>
    <w:rsid w:val="60E80F88"/>
    <w:rsid w:val="60F63CA9"/>
    <w:rsid w:val="60FA4854"/>
    <w:rsid w:val="610872BF"/>
    <w:rsid w:val="610B0243"/>
    <w:rsid w:val="611565D4"/>
    <w:rsid w:val="612001E9"/>
    <w:rsid w:val="612123E7"/>
    <w:rsid w:val="61227E69"/>
    <w:rsid w:val="612B153C"/>
    <w:rsid w:val="61385D29"/>
    <w:rsid w:val="61397B7D"/>
    <w:rsid w:val="613A0D93"/>
    <w:rsid w:val="614C32CB"/>
    <w:rsid w:val="614C6AAF"/>
    <w:rsid w:val="614F1C31"/>
    <w:rsid w:val="616E24E6"/>
    <w:rsid w:val="61811690"/>
    <w:rsid w:val="619117A1"/>
    <w:rsid w:val="61915F1E"/>
    <w:rsid w:val="619C31AD"/>
    <w:rsid w:val="61B53A98"/>
    <w:rsid w:val="61B73BDF"/>
    <w:rsid w:val="61BA4B64"/>
    <w:rsid w:val="61BE1667"/>
    <w:rsid w:val="61D174DD"/>
    <w:rsid w:val="61D81F2F"/>
    <w:rsid w:val="61D84114"/>
    <w:rsid w:val="61EE1B3B"/>
    <w:rsid w:val="61F71146"/>
    <w:rsid w:val="620B7DE6"/>
    <w:rsid w:val="62127727"/>
    <w:rsid w:val="62194B7D"/>
    <w:rsid w:val="622F0267"/>
    <w:rsid w:val="623F0640"/>
    <w:rsid w:val="624721CA"/>
    <w:rsid w:val="62487C4B"/>
    <w:rsid w:val="626324CF"/>
    <w:rsid w:val="62654FFD"/>
    <w:rsid w:val="626A3683"/>
    <w:rsid w:val="626F5370"/>
    <w:rsid w:val="6270558C"/>
    <w:rsid w:val="62716891"/>
    <w:rsid w:val="62755297"/>
    <w:rsid w:val="628C5F22"/>
    <w:rsid w:val="628D2F99"/>
    <w:rsid w:val="628F32BF"/>
    <w:rsid w:val="62A63868"/>
    <w:rsid w:val="62B250FC"/>
    <w:rsid w:val="62CA27A3"/>
    <w:rsid w:val="62DA2A3D"/>
    <w:rsid w:val="62F81FED"/>
    <w:rsid w:val="62FA54F0"/>
    <w:rsid w:val="630F1C12"/>
    <w:rsid w:val="63110999"/>
    <w:rsid w:val="631B2082"/>
    <w:rsid w:val="631D0F28"/>
    <w:rsid w:val="631D594F"/>
    <w:rsid w:val="632308B3"/>
    <w:rsid w:val="63284D3B"/>
    <w:rsid w:val="632927BC"/>
    <w:rsid w:val="63295133"/>
    <w:rsid w:val="63317BC9"/>
    <w:rsid w:val="6334784D"/>
    <w:rsid w:val="633B415C"/>
    <w:rsid w:val="633B5F5A"/>
    <w:rsid w:val="63445028"/>
    <w:rsid w:val="634B112D"/>
    <w:rsid w:val="63531402"/>
    <w:rsid w:val="63543E6F"/>
    <w:rsid w:val="63554905"/>
    <w:rsid w:val="63626EA6"/>
    <w:rsid w:val="63714235"/>
    <w:rsid w:val="637451BA"/>
    <w:rsid w:val="637F0FCD"/>
    <w:rsid w:val="63806A4E"/>
    <w:rsid w:val="6391764B"/>
    <w:rsid w:val="63B1721D"/>
    <w:rsid w:val="63C274B8"/>
    <w:rsid w:val="63C6393F"/>
    <w:rsid w:val="63E4445F"/>
    <w:rsid w:val="63EA46B4"/>
    <w:rsid w:val="63ED1601"/>
    <w:rsid w:val="63F3350A"/>
    <w:rsid w:val="63F81B90"/>
    <w:rsid w:val="64076927"/>
    <w:rsid w:val="64077B7B"/>
    <w:rsid w:val="64087C2C"/>
    <w:rsid w:val="64091E2A"/>
    <w:rsid w:val="640F4B4E"/>
    <w:rsid w:val="641536BE"/>
    <w:rsid w:val="642D7291"/>
    <w:rsid w:val="6437077B"/>
    <w:rsid w:val="643D6E01"/>
    <w:rsid w:val="64403609"/>
    <w:rsid w:val="64444F79"/>
    <w:rsid w:val="644D709C"/>
    <w:rsid w:val="6453101C"/>
    <w:rsid w:val="64580CB0"/>
    <w:rsid w:val="64A47AAA"/>
    <w:rsid w:val="64B004E6"/>
    <w:rsid w:val="64B22643"/>
    <w:rsid w:val="64C3035F"/>
    <w:rsid w:val="64CC26CC"/>
    <w:rsid w:val="64D0190F"/>
    <w:rsid w:val="64D56E4E"/>
    <w:rsid w:val="64F17BAA"/>
    <w:rsid w:val="64FF5385"/>
    <w:rsid w:val="65063A90"/>
    <w:rsid w:val="6518586B"/>
    <w:rsid w:val="65461823"/>
    <w:rsid w:val="65490238"/>
    <w:rsid w:val="654C6FBE"/>
    <w:rsid w:val="656300CF"/>
    <w:rsid w:val="65705EF9"/>
    <w:rsid w:val="6579460B"/>
    <w:rsid w:val="657E2C91"/>
    <w:rsid w:val="65811A17"/>
    <w:rsid w:val="65834F1A"/>
    <w:rsid w:val="65911CB1"/>
    <w:rsid w:val="659C2241"/>
    <w:rsid w:val="65DD432F"/>
    <w:rsid w:val="65DE1DB1"/>
    <w:rsid w:val="65E61E38"/>
    <w:rsid w:val="660A4DCA"/>
    <w:rsid w:val="660C15FB"/>
    <w:rsid w:val="66127C81"/>
    <w:rsid w:val="66133129"/>
    <w:rsid w:val="661C3E14"/>
    <w:rsid w:val="66277C26"/>
    <w:rsid w:val="662B2712"/>
    <w:rsid w:val="66393E77"/>
    <w:rsid w:val="663941C0"/>
    <w:rsid w:val="66402D4F"/>
    <w:rsid w:val="664F7AE6"/>
    <w:rsid w:val="6653756F"/>
    <w:rsid w:val="666B47C9"/>
    <w:rsid w:val="666E2599"/>
    <w:rsid w:val="667322A4"/>
    <w:rsid w:val="667557A7"/>
    <w:rsid w:val="66891F7F"/>
    <w:rsid w:val="668B7DD1"/>
    <w:rsid w:val="669729F9"/>
    <w:rsid w:val="66A27570"/>
    <w:rsid w:val="66A51887"/>
    <w:rsid w:val="66AA497C"/>
    <w:rsid w:val="66B2560C"/>
    <w:rsid w:val="66B2706D"/>
    <w:rsid w:val="66CA2710"/>
    <w:rsid w:val="66CD03B4"/>
    <w:rsid w:val="66CF713B"/>
    <w:rsid w:val="66EA5766"/>
    <w:rsid w:val="66F36075"/>
    <w:rsid w:val="66F66FFA"/>
    <w:rsid w:val="66F82D48"/>
    <w:rsid w:val="67023018"/>
    <w:rsid w:val="670F2417"/>
    <w:rsid w:val="67192A32"/>
    <w:rsid w:val="671962B5"/>
    <w:rsid w:val="672023BD"/>
    <w:rsid w:val="67217E3E"/>
    <w:rsid w:val="67290ACE"/>
    <w:rsid w:val="6729598A"/>
    <w:rsid w:val="672C3C51"/>
    <w:rsid w:val="674B43A4"/>
    <w:rsid w:val="675F31A6"/>
    <w:rsid w:val="67600C28"/>
    <w:rsid w:val="676166A9"/>
    <w:rsid w:val="6762412B"/>
    <w:rsid w:val="67762DCB"/>
    <w:rsid w:val="677A5E8B"/>
    <w:rsid w:val="678873E3"/>
    <w:rsid w:val="67903975"/>
    <w:rsid w:val="67977BB7"/>
    <w:rsid w:val="679D0A8D"/>
    <w:rsid w:val="679F3F90"/>
    <w:rsid w:val="67A7359A"/>
    <w:rsid w:val="67CE4ADF"/>
    <w:rsid w:val="67E62186"/>
    <w:rsid w:val="67E9310A"/>
    <w:rsid w:val="67F4149B"/>
    <w:rsid w:val="67F97B21"/>
    <w:rsid w:val="67FE3FA9"/>
    <w:rsid w:val="680248B1"/>
    <w:rsid w:val="680A383B"/>
    <w:rsid w:val="68105548"/>
    <w:rsid w:val="68282BEF"/>
    <w:rsid w:val="683D7311"/>
    <w:rsid w:val="684073FF"/>
    <w:rsid w:val="684E502D"/>
    <w:rsid w:val="68503DB3"/>
    <w:rsid w:val="685D5648"/>
    <w:rsid w:val="685E30C9"/>
    <w:rsid w:val="686D58E2"/>
    <w:rsid w:val="68727968"/>
    <w:rsid w:val="6874526D"/>
    <w:rsid w:val="687C00FB"/>
    <w:rsid w:val="687F7C3A"/>
    <w:rsid w:val="689C2BAE"/>
    <w:rsid w:val="68A128B9"/>
    <w:rsid w:val="68A17036"/>
    <w:rsid w:val="68AA1EC4"/>
    <w:rsid w:val="68B0184E"/>
    <w:rsid w:val="68B55CD6"/>
    <w:rsid w:val="68B82285"/>
    <w:rsid w:val="68BA59E1"/>
    <w:rsid w:val="68BC5661"/>
    <w:rsid w:val="68BD6966"/>
    <w:rsid w:val="68C504EF"/>
    <w:rsid w:val="68C77275"/>
    <w:rsid w:val="68D77510"/>
    <w:rsid w:val="68D8170E"/>
    <w:rsid w:val="68E33322"/>
    <w:rsid w:val="68F4103E"/>
    <w:rsid w:val="690B0C63"/>
    <w:rsid w:val="690E1BE8"/>
    <w:rsid w:val="69114EF8"/>
    <w:rsid w:val="69147375"/>
    <w:rsid w:val="691E5706"/>
    <w:rsid w:val="694107BE"/>
    <w:rsid w:val="6943268A"/>
    <w:rsid w:val="694429B9"/>
    <w:rsid w:val="695348DB"/>
    <w:rsid w:val="695A4266"/>
    <w:rsid w:val="695F7867"/>
    <w:rsid w:val="696800AD"/>
    <w:rsid w:val="696C7A03"/>
    <w:rsid w:val="69701C8D"/>
    <w:rsid w:val="698338AD"/>
    <w:rsid w:val="69900EBC"/>
    <w:rsid w:val="69A073EE"/>
    <w:rsid w:val="69B13EFC"/>
    <w:rsid w:val="69BE0825"/>
    <w:rsid w:val="69C333EC"/>
    <w:rsid w:val="69C63A8D"/>
    <w:rsid w:val="69CE67A3"/>
    <w:rsid w:val="69D22DF1"/>
    <w:rsid w:val="69DB73BE"/>
    <w:rsid w:val="69E057C4"/>
    <w:rsid w:val="69E25443"/>
    <w:rsid w:val="69E718CB"/>
    <w:rsid w:val="69ED7058"/>
    <w:rsid w:val="69FC5EBD"/>
    <w:rsid w:val="6A020B8A"/>
    <w:rsid w:val="6A07714C"/>
    <w:rsid w:val="6A0D3D09"/>
    <w:rsid w:val="6A15236B"/>
    <w:rsid w:val="6A3803D1"/>
    <w:rsid w:val="6A4454E8"/>
    <w:rsid w:val="6A4E2574"/>
    <w:rsid w:val="6A563204"/>
    <w:rsid w:val="6A5A768C"/>
    <w:rsid w:val="6A6F632C"/>
    <w:rsid w:val="6A763BAE"/>
    <w:rsid w:val="6A8F61F9"/>
    <w:rsid w:val="6AA70ABD"/>
    <w:rsid w:val="6AAB6191"/>
    <w:rsid w:val="6AC07030"/>
    <w:rsid w:val="6AD205CF"/>
    <w:rsid w:val="6AD74A57"/>
    <w:rsid w:val="6ADC6DDB"/>
    <w:rsid w:val="6AE12DE8"/>
    <w:rsid w:val="6AE517EE"/>
    <w:rsid w:val="6AEA5C76"/>
    <w:rsid w:val="6B201A6A"/>
    <w:rsid w:val="6B2A6A5F"/>
    <w:rsid w:val="6B3063EA"/>
    <w:rsid w:val="6B3A6CFA"/>
    <w:rsid w:val="6B616BB9"/>
    <w:rsid w:val="6B62463B"/>
    <w:rsid w:val="6B6668C4"/>
    <w:rsid w:val="6B6D29CC"/>
    <w:rsid w:val="6B8303F3"/>
    <w:rsid w:val="6B905C1D"/>
    <w:rsid w:val="6B917708"/>
    <w:rsid w:val="6B95030D"/>
    <w:rsid w:val="6B996D13"/>
    <w:rsid w:val="6B9F0C1C"/>
    <w:rsid w:val="6BA95681"/>
    <w:rsid w:val="6BAE6CB9"/>
    <w:rsid w:val="6BC333DB"/>
    <w:rsid w:val="6BEA5819"/>
    <w:rsid w:val="6BF22C25"/>
    <w:rsid w:val="6C042858"/>
    <w:rsid w:val="6C1134DA"/>
    <w:rsid w:val="6C150D7D"/>
    <w:rsid w:val="6C1653E3"/>
    <w:rsid w:val="6C1E3D4C"/>
    <w:rsid w:val="6C1F0271"/>
    <w:rsid w:val="6C267BFC"/>
    <w:rsid w:val="6C311952"/>
    <w:rsid w:val="6C37799E"/>
    <w:rsid w:val="6C442A2F"/>
    <w:rsid w:val="6C4471AC"/>
    <w:rsid w:val="6C4A4939"/>
    <w:rsid w:val="6C554EC8"/>
    <w:rsid w:val="6C5D5B58"/>
    <w:rsid w:val="6C631C5F"/>
    <w:rsid w:val="6C75797B"/>
    <w:rsid w:val="6C9C0EC0"/>
    <w:rsid w:val="6CBB29AE"/>
    <w:rsid w:val="6CC1587C"/>
    <w:rsid w:val="6CC354FC"/>
    <w:rsid w:val="6CC46801"/>
    <w:rsid w:val="6CCF6D90"/>
    <w:rsid w:val="6CD04811"/>
    <w:rsid w:val="6CD50C99"/>
    <w:rsid w:val="6CD5451D"/>
    <w:rsid w:val="6CEA0C3F"/>
    <w:rsid w:val="6CEE7645"/>
    <w:rsid w:val="6CF4154E"/>
    <w:rsid w:val="6CF64A51"/>
    <w:rsid w:val="6D031B69"/>
    <w:rsid w:val="6D05506C"/>
    <w:rsid w:val="6D075FF0"/>
    <w:rsid w:val="6D4A44DB"/>
    <w:rsid w:val="6D720AF3"/>
    <w:rsid w:val="6D7D3A31"/>
    <w:rsid w:val="6D877632"/>
    <w:rsid w:val="6D8F394B"/>
    <w:rsid w:val="6D9D64E4"/>
    <w:rsid w:val="6DA01667"/>
    <w:rsid w:val="6DA4006D"/>
    <w:rsid w:val="6DB703FB"/>
    <w:rsid w:val="6DBA4969"/>
    <w:rsid w:val="6DC0799D"/>
    <w:rsid w:val="6DC463A3"/>
    <w:rsid w:val="6DD9192B"/>
    <w:rsid w:val="6DEA6790"/>
    <w:rsid w:val="6DFE5284"/>
    <w:rsid w:val="6DFF2D05"/>
    <w:rsid w:val="6E0411A2"/>
    <w:rsid w:val="6E0803BA"/>
    <w:rsid w:val="6E1E7D37"/>
    <w:rsid w:val="6E221B77"/>
    <w:rsid w:val="6E270646"/>
    <w:rsid w:val="6E334459"/>
    <w:rsid w:val="6E3D05EC"/>
    <w:rsid w:val="6E3D3153"/>
    <w:rsid w:val="6E406FF2"/>
    <w:rsid w:val="6E47697D"/>
    <w:rsid w:val="6E505F87"/>
    <w:rsid w:val="6E5255DF"/>
    <w:rsid w:val="6E5A414E"/>
    <w:rsid w:val="6E632A2A"/>
    <w:rsid w:val="6E6E0DBB"/>
    <w:rsid w:val="6E811FDA"/>
    <w:rsid w:val="6E915BA1"/>
    <w:rsid w:val="6E9666FC"/>
    <w:rsid w:val="6EA33813"/>
    <w:rsid w:val="6EA9319E"/>
    <w:rsid w:val="6EAA539C"/>
    <w:rsid w:val="6EB2602C"/>
    <w:rsid w:val="6ECF42D7"/>
    <w:rsid w:val="6ED01D59"/>
    <w:rsid w:val="6ED53C62"/>
    <w:rsid w:val="6EE67780"/>
    <w:rsid w:val="6F073538"/>
    <w:rsid w:val="6F0914AB"/>
    <w:rsid w:val="6F0B1F3E"/>
    <w:rsid w:val="6F12734A"/>
    <w:rsid w:val="6F177F4F"/>
    <w:rsid w:val="6F1E78D9"/>
    <w:rsid w:val="6F1F1BA3"/>
    <w:rsid w:val="6F2317E3"/>
    <w:rsid w:val="6F260569"/>
    <w:rsid w:val="6F3057AD"/>
    <w:rsid w:val="6F364F80"/>
    <w:rsid w:val="6F45301C"/>
    <w:rsid w:val="6F5D06C3"/>
    <w:rsid w:val="6F6D2EDC"/>
    <w:rsid w:val="6F722BE7"/>
    <w:rsid w:val="6F7C56F5"/>
    <w:rsid w:val="6F8C3CB7"/>
    <w:rsid w:val="6FA14630"/>
    <w:rsid w:val="6FA333B6"/>
    <w:rsid w:val="6FAB07C2"/>
    <w:rsid w:val="6FB56B53"/>
    <w:rsid w:val="6FBF7463"/>
    <w:rsid w:val="6FC438EB"/>
    <w:rsid w:val="6FC54BEF"/>
    <w:rsid w:val="6FC85B74"/>
    <w:rsid w:val="6FD00A02"/>
    <w:rsid w:val="6FD40B60"/>
    <w:rsid w:val="6FDB6D93"/>
    <w:rsid w:val="6FDF7997"/>
    <w:rsid w:val="6FEF5A34"/>
    <w:rsid w:val="6FF034B5"/>
    <w:rsid w:val="6FF510C3"/>
    <w:rsid w:val="6FF675BD"/>
    <w:rsid w:val="6FF91BCB"/>
    <w:rsid w:val="70063C83"/>
    <w:rsid w:val="700F26E5"/>
    <w:rsid w:val="70100167"/>
    <w:rsid w:val="70117EEA"/>
    <w:rsid w:val="701555A7"/>
    <w:rsid w:val="702C5898"/>
    <w:rsid w:val="702D331A"/>
    <w:rsid w:val="702E15A7"/>
    <w:rsid w:val="704C7550"/>
    <w:rsid w:val="70544BEF"/>
    <w:rsid w:val="70694078"/>
    <w:rsid w:val="7073020B"/>
    <w:rsid w:val="707A71FE"/>
    <w:rsid w:val="707B5618"/>
    <w:rsid w:val="708010DE"/>
    <w:rsid w:val="708923AF"/>
    <w:rsid w:val="708A06BD"/>
    <w:rsid w:val="708D6817"/>
    <w:rsid w:val="708D757B"/>
    <w:rsid w:val="709674C6"/>
    <w:rsid w:val="709B0D8D"/>
    <w:rsid w:val="709B394E"/>
    <w:rsid w:val="70A5064C"/>
    <w:rsid w:val="70A67761"/>
    <w:rsid w:val="70B331F3"/>
    <w:rsid w:val="70BB05FF"/>
    <w:rsid w:val="70BE1584"/>
    <w:rsid w:val="70C95397"/>
    <w:rsid w:val="70DE78BA"/>
    <w:rsid w:val="70F03B20"/>
    <w:rsid w:val="70F71F0C"/>
    <w:rsid w:val="711A3E9C"/>
    <w:rsid w:val="711D4E21"/>
    <w:rsid w:val="711F3BA7"/>
    <w:rsid w:val="712325AD"/>
    <w:rsid w:val="712B2B93"/>
    <w:rsid w:val="71400858"/>
    <w:rsid w:val="71573D01"/>
    <w:rsid w:val="7165689A"/>
    <w:rsid w:val="7169749E"/>
    <w:rsid w:val="717023A6"/>
    <w:rsid w:val="717148AB"/>
    <w:rsid w:val="71772037"/>
    <w:rsid w:val="71874850"/>
    <w:rsid w:val="718A79D3"/>
    <w:rsid w:val="718E1C5D"/>
    <w:rsid w:val="719018DC"/>
    <w:rsid w:val="719C1441"/>
    <w:rsid w:val="719D03B2"/>
    <w:rsid w:val="71A37E47"/>
    <w:rsid w:val="71B8501F"/>
    <w:rsid w:val="71C04575"/>
    <w:rsid w:val="71C30E32"/>
    <w:rsid w:val="71C560E2"/>
    <w:rsid w:val="71D15BC9"/>
    <w:rsid w:val="71D36ECE"/>
    <w:rsid w:val="71EB6773"/>
    <w:rsid w:val="71F02C8E"/>
    <w:rsid w:val="71F260FE"/>
    <w:rsid w:val="72005413"/>
    <w:rsid w:val="720F7C2C"/>
    <w:rsid w:val="721E668C"/>
    <w:rsid w:val="7230640F"/>
    <w:rsid w:val="72422A05"/>
    <w:rsid w:val="72473609"/>
    <w:rsid w:val="724B2010"/>
    <w:rsid w:val="72673B98"/>
    <w:rsid w:val="726F0F4A"/>
    <w:rsid w:val="726F2B76"/>
    <w:rsid w:val="728359ED"/>
    <w:rsid w:val="72895378"/>
    <w:rsid w:val="728B51CE"/>
    <w:rsid w:val="72A51424"/>
    <w:rsid w:val="72A83D25"/>
    <w:rsid w:val="72A95C2C"/>
    <w:rsid w:val="72D20FEF"/>
    <w:rsid w:val="72F00BA2"/>
    <w:rsid w:val="731B26E8"/>
    <w:rsid w:val="73231CF3"/>
    <w:rsid w:val="73282033"/>
    <w:rsid w:val="732C0404"/>
    <w:rsid w:val="733F5DA0"/>
    <w:rsid w:val="73416A70"/>
    <w:rsid w:val="73487F22"/>
    <w:rsid w:val="735018BD"/>
    <w:rsid w:val="73597322"/>
    <w:rsid w:val="735B7C4E"/>
    <w:rsid w:val="736714E2"/>
    <w:rsid w:val="736C5E06"/>
    <w:rsid w:val="7380460B"/>
    <w:rsid w:val="73873F96"/>
    <w:rsid w:val="739026A7"/>
    <w:rsid w:val="73903399"/>
    <w:rsid w:val="73912327"/>
    <w:rsid w:val="7393362B"/>
    <w:rsid w:val="7393582A"/>
    <w:rsid w:val="739545B0"/>
    <w:rsid w:val="739A1AAC"/>
    <w:rsid w:val="73A41347"/>
    <w:rsid w:val="73A60A42"/>
    <w:rsid w:val="73A957CF"/>
    <w:rsid w:val="73AA3251"/>
    <w:rsid w:val="73AD5A43"/>
    <w:rsid w:val="73B260DF"/>
    <w:rsid w:val="73BF61F1"/>
    <w:rsid w:val="73C208F7"/>
    <w:rsid w:val="73D72923"/>
    <w:rsid w:val="73D9051D"/>
    <w:rsid w:val="73E82D35"/>
    <w:rsid w:val="73F658CE"/>
    <w:rsid w:val="73F82FD0"/>
    <w:rsid w:val="740B1FF0"/>
    <w:rsid w:val="74152900"/>
    <w:rsid w:val="741C4318"/>
    <w:rsid w:val="74206713"/>
    <w:rsid w:val="74214194"/>
    <w:rsid w:val="7426061C"/>
    <w:rsid w:val="742915A0"/>
    <w:rsid w:val="742A28A5"/>
    <w:rsid w:val="742C5DA8"/>
    <w:rsid w:val="743D3AC4"/>
    <w:rsid w:val="74542BCB"/>
    <w:rsid w:val="746016FA"/>
    <w:rsid w:val="74624BFD"/>
    <w:rsid w:val="7463267F"/>
    <w:rsid w:val="746A200A"/>
    <w:rsid w:val="746E3A3D"/>
    <w:rsid w:val="74807A31"/>
    <w:rsid w:val="749331CE"/>
    <w:rsid w:val="74AC62F7"/>
    <w:rsid w:val="74B31505"/>
    <w:rsid w:val="74B542D0"/>
    <w:rsid w:val="74B67F0B"/>
    <w:rsid w:val="74C3041D"/>
    <w:rsid w:val="74CA6E28"/>
    <w:rsid w:val="74DF584C"/>
    <w:rsid w:val="74E41CD4"/>
    <w:rsid w:val="74EC4B62"/>
    <w:rsid w:val="74EE493C"/>
    <w:rsid w:val="74F91C79"/>
    <w:rsid w:val="74FD067F"/>
    <w:rsid w:val="75033FAC"/>
    <w:rsid w:val="750C108B"/>
    <w:rsid w:val="750E27C7"/>
    <w:rsid w:val="7512597E"/>
    <w:rsid w:val="751524A3"/>
    <w:rsid w:val="7519692A"/>
    <w:rsid w:val="751B43A3"/>
    <w:rsid w:val="7521074C"/>
    <w:rsid w:val="75247969"/>
    <w:rsid w:val="752A6BC5"/>
    <w:rsid w:val="754819F8"/>
    <w:rsid w:val="75641328"/>
    <w:rsid w:val="75684CCF"/>
    <w:rsid w:val="75707339"/>
    <w:rsid w:val="757132D1"/>
    <w:rsid w:val="75757044"/>
    <w:rsid w:val="757E1ED2"/>
    <w:rsid w:val="75801B52"/>
    <w:rsid w:val="75814B4C"/>
    <w:rsid w:val="75963CF6"/>
    <w:rsid w:val="75984C7A"/>
    <w:rsid w:val="75A2558A"/>
    <w:rsid w:val="75B15BA4"/>
    <w:rsid w:val="75C27143"/>
    <w:rsid w:val="75CC7A53"/>
    <w:rsid w:val="75D31135"/>
    <w:rsid w:val="75E41B03"/>
    <w:rsid w:val="75E95078"/>
    <w:rsid w:val="75EE5A09"/>
    <w:rsid w:val="75EF348B"/>
    <w:rsid w:val="75F72A95"/>
    <w:rsid w:val="75FD499F"/>
    <w:rsid w:val="75FE5CA3"/>
    <w:rsid w:val="76061C18"/>
    <w:rsid w:val="760630B0"/>
    <w:rsid w:val="76271066"/>
    <w:rsid w:val="762848E9"/>
    <w:rsid w:val="762E4274"/>
    <w:rsid w:val="7637387F"/>
    <w:rsid w:val="76381300"/>
    <w:rsid w:val="763B7D07"/>
    <w:rsid w:val="76401F90"/>
    <w:rsid w:val="764A0321"/>
    <w:rsid w:val="765D12F7"/>
    <w:rsid w:val="765E373E"/>
    <w:rsid w:val="76617F46"/>
    <w:rsid w:val="7663365C"/>
    <w:rsid w:val="76634D94"/>
    <w:rsid w:val="766A7551"/>
    <w:rsid w:val="767955ED"/>
    <w:rsid w:val="769900A0"/>
    <w:rsid w:val="769F582D"/>
    <w:rsid w:val="76A828B9"/>
    <w:rsid w:val="76AA163F"/>
    <w:rsid w:val="76BB1072"/>
    <w:rsid w:val="76BD6253"/>
    <w:rsid w:val="76BE285E"/>
    <w:rsid w:val="76C2648A"/>
    <w:rsid w:val="76CE3202"/>
    <w:rsid w:val="76D36F81"/>
    <w:rsid w:val="76E0702E"/>
    <w:rsid w:val="76F529B8"/>
    <w:rsid w:val="76F913BE"/>
    <w:rsid w:val="77000CA9"/>
    <w:rsid w:val="770056C4"/>
    <w:rsid w:val="771B368B"/>
    <w:rsid w:val="77207080"/>
    <w:rsid w:val="7721127E"/>
    <w:rsid w:val="77226D00"/>
    <w:rsid w:val="772F6015"/>
    <w:rsid w:val="7732281D"/>
    <w:rsid w:val="773B5178"/>
    <w:rsid w:val="774D06D9"/>
    <w:rsid w:val="77571758"/>
    <w:rsid w:val="775E4966"/>
    <w:rsid w:val="776347E3"/>
    <w:rsid w:val="77644920"/>
    <w:rsid w:val="777C6115"/>
    <w:rsid w:val="777E6238"/>
    <w:rsid w:val="777F364F"/>
    <w:rsid w:val="778857AA"/>
    <w:rsid w:val="77904DB5"/>
    <w:rsid w:val="77933B3B"/>
    <w:rsid w:val="779437BB"/>
    <w:rsid w:val="77BF76E6"/>
    <w:rsid w:val="77C4430A"/>
    <w:rsid w:val="77C47B8E"/>
    <w:rsid w:val="77D82FAB"/>
    <w:rsid w:val="77DA1D31"/>
    <w:rsid w:val="77E757C4"/>
    <w:rsid w:val="77E90CC7"/>
    <w:rsid w:val="77F75A5E"/>
    <w:rsid w:val="7814538E"/>
    <w:rsid w:val="781D5C9E"/>
    <w:rsid w:val="78271E31"/>
    <w:rsid w:val="78337E41"/>
    <w:rsid w:val="783955CE"/>
    <w:rsid w:val="78543BF9"/>
    <w:rsid w:val="785B3584"/>
    <w:rsid w:val="78600B26"/>
    <w:rsid w:val="786E55E4"/>
    <w:rsid w:val="787850B3"/>
    <w:rsid w:val="78925B44"/>
    <w:rsid w:val="78996E93"/>
    <w:rsid w:val="78A83684"/>
    <w:rsid w:val="78C31CAF"/>
    <w:rsid w:val="78CA3838"/>
    <w:rsid w:val="78D571F1"/>
    <w:rsid w:val="78D660E2"/>
    <w:rsid w:val="790F432D"/>
    <w:rsid w:val="791C7DBF"/>
    <w:rsid w:val="7922554C"/>
    <w:rsid w:val="79274516"/>
    <w:rsid w:val="792E5ADB"/>
    <w:rsid w:val="7930196F"/>
    <w:rsid w:val="79343267"/>
    <w:rsid w:val="793536D8"/>
    <w:rsid w:val="79373FA2"/>
    <w:rsid w:val="7938435E"/>
    <w:rsid w:val="793B4DF1"/>
    <w:rsid w:val="793C2872"/>
    <w:rsid w:val="79653A37"/>
    <w:rsid w:val="796727BD"/>
    <w:rsid w:val="796A4136"/>
    <w:rsid w:val="798617C0"/>
    <w:rsid w:val="79986663"/>
    <w:rsid w:val="79A90CA8"/>
    <w:rsid w:val="79AE7851"/>
    <w:rsid w:val="79AF6D5B"/>
    <w:rsid w:val="79B160B4"/>
    <w:rsid w:val="79B23B36"/>
    <w:rsid w:val="79BE6E35"/>
    <w:rsid w:val="79BF60FB"/>
    <w:rsid w:val="79C1634F"/>
    <w:rsid w:val="79C23DD0"/>
    <w:rsid w:val="79C9375B"/>
    <w:rsid w:val="79CD2C51"/>
    <w:rsid w:val="79DD7275"/>
    <w:rsid w:val="79DD7E79"/>
    <w:rsid w:val="79DF58FF"/>
    <w:rsid w:val="79E72D0B"/>
    <w:rsid w:val="79EE5F19"/>
    <w:rsid w:val="79EF5B99"/>
    <w:rsid w:val="79F60DA7"/>
    <w:rsid w:val="79F86FF1"/>
    <w:rsid w:val="79FB522F"/>
    <w:rsid w:val="7A0348D0"/>
    <w:rsid w:val="7A086AC3"/>
    <w:rsid w:val="7A0D09CC"/>
    <w:rsid w:val="7A142743"/>
    <w:rsid w:val="7A1D31E5"/>
    <w:rsid w:val="7A1E0C67"/>
    <w:rsid w:val="7A2902FC"/>
    <w:rsid w:val="7A29287B"/>
    <w:rsid w:val="7A2A5D7E"/>
    <w:rsid w:val="7A3C62F2"/>
    <w:rsid w:val="7A6413DB"/>
    <w:rsid w:val="7A6A757F"/>
    <w:rsid w:val="7A712C6F"/>
    <w:rsid w:val="7A764B78"/>
    <w:rsid w:val="7A7D43B5"/>
    <w:rsid w:val="7A8B5A6A"/>
    <w:rsid w:val="7A8E0021"/>
    <w:rsid w:val="7A8F5AA2"/>
    <w:rsid w:val="7A9479AC"/>
    <w:rsid w:val="7A98273D"/>
    <w:rsid w:val="7AA75347"/>
    <w:rsid w:val="7ABB3FE8"/>
    <w:rsid w:val="7AC932FE"/>
    <w:rsid w:val="7AD60415"/>
    <w:rsid w:val="7AE14228"/>
    <w:rsid w:val="7AEF6DC1"/>
    <w:rsid w:val="7AFA7350"/>
    <w:rsid w:val="7AFB47C4"/>
    <w:rsid w:val="7B074467"/>
    <w:rsid w:val="7B0D056F"/>
    <w:rsid w:val="7B111613"/>
    <w:rsid w:val="7B114D77"/>
    <w:rsid w:val="7B1227F8"/>
    <w:rsid w:val="7B271119"/>
    <w:rsid w:val="7B2A7E9F"/>
    <w:rsid w:val="7B2E4327"/>
    <w:rsid w:val="7B334F2B"/>
    <w:rsid w:val="7B373932"/>
    <w:rsid w:val="7B484ED1"/>
    <w:rsid w:val="7B823DB1"/>
    <w:rsid w:val="7B89373C"/>
    <w:rsid w:val="7BB57D31"/>
    <w:rsid w:val="7BCE2BAB"/>
    <w:rsid w:val="7BDB4440"/>
    <w:rsid w:val="7BDD1CD9"/>
    <w:rsid w:val="7BE13DCA"/>
    <w:rsid w:val="7BF25F66"/>
    <w:rsid w:val="7BF75F6E"/>
    <w:rsid w:val="7C070787"/>
    <w:rsid w:val="7C09750D"/>
    <w:rsid w:val="7C154A8E"/>
    <w:rsid w:val="7C274045"/>
    <w:rsid w:val="7C30396B"/>
    <w:rsid w:val="7C3051CE"/>
    <w:rsid w:val="7C3073CD"/>
    <w:rsid w:val="7C3D0C61"/>
    <w:rsid w:val="7C461261"/>
    <w:rsid w:val="7C671AA5"/>
    <w:rsid w:val="7C6E4CB3"/>
    <w:rsid w:val="7C7D1A4A"/>
    <w:rsid w:val="7C877DDC"/>
    <w:rsid w:val="7C88585D"/>
    <w:rsid w:val="7C8932DF"/>
    <w:rsid w:val="7C902C69"/>
    <w:rsid w:val="7C947048"/>
    <w:rsid w:val="7C99137B"/>
    <w:rsid w:val="7C993579"/>
    <w:rsid w:val="7CB15751"/>
    <w:rsid w:val="7CB50FA6"/>
    <w:rsid w:val="7CB74C3B"/>
    <w:rsid w:val="7CCB17CA"/>
    <w:rsid w:val="7CD249D8"/>
    <w:rsid w:val="7CF34035"/>
    <w:rsid w:val="7CF4728E"/>
    <w:rsid w:val="7CF53C93"/>
    <w:rsid w:val="7CF7262D"/>
    <w:rsid w:val="7D025F86"/>
    <w:rsid w:val="7D10476F"/>
    <w:rsid w:val="7D2569E0"/>
    <w:rsid w:val="7D264462"/>
    <w:rsid w:val="7D2D3DED"/>
    <w:rsid w:val="7D466F15"/>
    <w:rsid w:val="7D5B3117"/>
    <w:rsid w:val="7D5C10B9"/>
    <w:rsid w:val="7D6A3C51"/>
    <w:rsid w:val="7D6E2658"/>
    <w:rsid w:val="7D734561"/>
    <w:rsid w:val="7D7C30CE"/>
    <w:rsid w:val="7D831B72"/>
    <w:rsid w:val="7D85447B"/>
    <w:rsid w:val="7D8F060E"/>
    <w:rsid w:val="7D90280C"/>
    <w:rsid w:val="7D9E75A3"/>
    <w:rsid w:val="7DA527B2"/>
    <w:rsid w:val="7DAB46BB"/>
    <w:rsid w:val="7DDE616D"/>
    <w:rsid w:val="7DE247F1"/>
    <w:rsid w:val="7DF45DB4"/>
    <w:rsid w:val="7DFC31C0"/>
    <w:rsid w:val="7E021846"/>
    <w:rsid w:val="7E0B59D9"/>
    <w:rsid w:val="7E125364"/>
    <w:rsid w:val="7E1C5C73"/>
    <w:rsid w:val="7E334486"/>
    <w:rsid w:val="7E346B9D"/>
    <w:rsid w:val="7E3A6786"/>
    <w:rsid w:val="7E3D1A2B"/>
    <w:rsid w:val="7E486D4A"/>
    <w:rsid w:val="7E4C3E8B"/>
    <w:rsid w:val="7E5725D5"/>
    <w:rsid w:val="7E5E2A33"/>
    <w:rsid w:val="7E66156B"/>
    <w:rsid w:val="7E757607"/>
    <w:rsid w:val="7E9006EF"/>
    <w:rsid w:val="7EAB205F"/>
    <w:rsid w:val="7EB503F0"/>
    <w:rsid w:val="7EB65E72"/>
    <w:rsid w:val="7EBB44F8"/>
    <w:rsid w:val="7EBF0D00"/>
    <w:rsid w:val="7EC14203"/>
    <w:rsid w:val="7EC47386"/>
    <w:rsid w:val="7EC7030B"/>
    <w:rsid w:val="7EC97091"/>
    <w:rsid w:val="7ED21F1F"/>
    <w:rsid w:val="7ED64C98"/>
    <w:rsid w:val="7EE91B44"/>
    <w:rsid w:val="7EEC201E"/>
    <w:rsid w:val="7EF014CF"/>
    <w:rsid w:val="7EFC0B65"/>
    <w:rsid w:val="7F0A58FC"/>
    <w:rsid w:val="7F1E459D"/>
    <w:rsid w:val="7F2430A7"/>
    <w:rsid w:val="7F3F6FF4"/>
    <w:rsid w:val="7F4649BB"/>
    <w:rsid w:val="7F54734D"/>
    <w:rsid w:val="7F602A87"/>
    <w:rsid w:val="7F6E5620"/>
    <w:rsid w:val="7F8477C4"/>
    <w:rsid w:val="7F8861CA"/>
    <w:rsid w:val="7F8E0312"/>
    <w:rsid w:val="7F8E60CD"/>
    <w:rsid w:val="7FA731FC"/>
    <w:rsid w:val="7FB34A90"/>
    <w:rsid w:val="7FB8479B"/>
    <w:rsid w:val="7FC21827"/>
    <w:rsid w:val="7FC94A35"/>
    <w:rsid w:val="7FCF0DCE"/>
    <w:rsid w:val="7FE0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qFormat="1" w:uiPriority="99" w:semiHidden="0" w:name="HTML Acronym"/>
    <w:lsdException w:uiPriority="0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uiPriority="0" w:name="HTML Keyboard"/>
    <w:lsdException w:qFormat="1" w:uiPriority="0" w:semiHidden="0" w:name="HTML Preformatted"/>
    <w:lsdException w:uiPriority="0" w:name="HTML Sample"/>
    <w:lsdException w:uiPriority="0" w:name="HTML Typewriter"/>
    <w:lsdException w:qFormat="1" w:uiPriority="99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paragraph" w:styleId="4">
    <w:name w:val="heading 1"/>
    <w:basedOn w:val="1"/>
    <w:next w:val="1"/>
    <w:link w:val="27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link w:val="43"/>
    <w:autoRedefine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ind w:firstLine="420" w:firstLineChars="100"/>
    </w:pPr>
  </w:style>
  <w:style w:type="paragraph" w:styleId="3">
    <w:name w:val="Body Text"/>
    <w:basedOn w:val="1"/>
    <w:autoRedefine/>
    <w:qFormat/>
    <w:uiPriority w:val="0"/>
    <w:pPr>
      <w:spacing w:after="120"/>
    </w:pPr>
    <w:rPr>
      <w:sz w:val="21"/>
    </w:rPr>
  </w:style>
  <w:style w:type="paragraph" w:styleId="6">
    <w:name w:val="annotation text"/>
    <w:basedOn w:val="1"/>
    <w:autoRedefine/>
    <w:unhideWhenUsed/>
    <w:qFormat/>
    <w:uiPriority w:val="99"/>
    <w:pPr>
      <w:jc w:val="left"/>
    </w:pPr>
  </w:style>
  <w:style w:type="paragraph" w:styleId="7">
    <w:name w:val="toc 3"/>
    <w:basedOn w:val="1"/>
    <w:next w:val="1"/>
    <w:autoRedefine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">
    <w:name w:val="Balloon Text"/>
    <w:basedOn w:val="1"/>
    <w:link w:val="39"/>
    <w:autoRedefine/>
    <w:unhideWhenUsed/>
    <w:qFormat/>
    <w:uiPriority w:val="99"/>
    <w:rPr>
      <w:sz w:val="18"/>
      <w:szCs w:val="18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autoRedefine/>
    <w:unhideWhenUsed/>
    <w:qFormat/>
    <w:uiPriority w:val="39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autoRedefine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13">
    <w:name w:val="HTML Preformatted"/>
    <w:basedOn w:val="1"/>
    <w:autoRedefine/>
    <w:unhideWhenUsed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  <w:szCs w:val="24"/>
    </w:rPr>
  </w:style>
  <w:style w:type="paragraph" w:styleId="14">
    <w:name w:val="Normal (Web)"/>
    <w:basedOn w:val="1"/>
    <w:autoRedefine/>
    <w:unhideWhenUsed/>
    <w:qFormat/>
    <w:uiPriority w:val="99"/>
    <w:pPr>
      <w:jc w:val="left"/>
    </w:pPr>
    <w:rPr>
      <w:kern w:val="0"/>
      <w:sz w:val="24"/>
    </w:rPr>
  </w:style>
  <w:style w:type="table" w:styleId="16">
    <w:name w:val="Table Grid"/>
    <w:basedOn w:val="15"/>
    <w:autoRedefine/>
    <w:unhideWhenUsed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autoRedefine/>
    <w:qFormat/>
    <w:uiPriority w:val="22"/>
  </w:style>
  <w:style w:type="character" w:styleId="19">
    <w:name w:val="FollowedHyperlink"/>
    <w:basedOn w:val="17"/>
    <w:autoRedefine/>
    <w:unhideWhenUsed/>
    <w:qFormat/>
    <w:uiPriority w:val="99"/>
    <w:rPr>
      <w:color w:val="666666"/>
      <w:u w:val="none"/>
    </w:rPr>
  </w:style>
  <w:style w:type="character" w:styleId="20">
    <w:name w:val="Emphasis"/>
    <w:basedOn w:val="17"/>
    <w:autoRedefine/>
    <w:qFormat/>
    <w:uiPriority w:val="20"/>
  </w:style>
  <w:style w:type="character" w:styleId="21">
    <w:name w:val="HTML Definition"/>
    <w:basedOn w:val="17"/>
    <w:autoRedefine/>
    <w:unhideWhenUsed/>
    <w:qFormat/>
    <w:uiPriority w:val="99"/>
  </w:style>
  <w:style w:type="character" w:styleId="22">
    <w:name w:val="HTML Acronym"/>
    <w:basedOn w:val="17"/>
    <w:autoRedefine/>
    <w:unhideWhenUsed/>
    <w:qFormat/>
    <w:uiPriority w:val="99"/>
  </w:style>
  <w:style w:type="character" w:styleId="23">
    <w:name w:val="HTML Variable"/>
    <w:basedOn w:val="17"/>
    <w:autoRedefine/>
    <w:unhideWhenUsed/>
    <w:qFormat/>
    <w:uiPriority w:val="99"/>
  </w:style>
  <w:style w:type="character" w:styleId="24">
    <w:name w:val="Hyperlink"/>
    <w:autoRedefine/>
    <w:unhideWhenUsed/>
    <w:qFormat/>
    <w:uiPriority w:val="99"/>
    <w:rPr>
      <w:color w:val="0000FF"/>
    </w:rPr>
  </w:style>
  <w:style w:type="character" w:styleId="25">
    <w:name w:val="HTML Code"/>
    <w:basedOn w:val="17"/>
    <w:autoRedefine/>
    <w:unhideWhenUsed/>
    <w:qFormat/>
    <w:uiPriority w:val="99"/>
    <w:rPr>
      <w:rFonts w:ascii="Courier New" w:hAnsi="Courier New"/>
      <w:sz w:val="20"/>
    </w:rPr>
  </w:style>
  <w:style w:type="character" w:styleId="26">
    <w:name w:val="HTML Cite"/>
    <w:basedOn w:val="17"/>
    <w:autoRedefine/>
    <w:unhideWhenUsed/>
    <w:qFormat/>
    <w:uiPriority w:val="99"/>
  </w:style>
  <w:style w:type="character" w:customStyle="1" w:styleId="27">
    <w:name w:val="标题 1 字符"/>
    <w:link w:val="4"/>
    <w:autoRedefine/>
    <w:qFormat/>
    <w:uiPriority w:val="0"/>
    <w:rPr>
      <w:b/>
      <w:kern w:val="44"/>
      <w:sz w:val="44"/>
    </w:rPr>
  </w:style>
  <w:style w:type="paragraph" w:customStyle="1" w:styleId="28">
    <w:name w:val="正文 New"/>
    <w:autoRedefine/>
    <w:qFormat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1"/>
      <w:sz w:val="21"/>
      <w:lang w:val="en-US" w:eastAsia="zh-CN" w:bidi="ar-SA"/>
    </w:rPr>
  </w:style>
  <w:style w:type="paragraph" w:customStyle="1" w:styleId="29">
    <w:name w:val="TOC 标题1"/>
    <w:basedOn w:val="4"/>
    <w:next w:val="1"/>
    <w:autoRedefine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30">
    <w:name w:val="正文 New New"/>
    <w:autoRedefine/>
    <w:qFormat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1"/>
      <w:sz w:val="21"/>
      <w:lang w:val="en-US" w:eastAsia="zh-CN" w:bidi="ar-SA"/>
    </w:rPr>
  </w:style>
  <w:style w:type="paragraph" w:customStyle="1" w:styleId="31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32">
    <w:name w:val="three"/>
    <w:basedOn w:val="33"/>
    <w:autoRedefine/>
    <w:qFormat/>
    <w:uiPriority w:val="0"/>
    <w:pPr>
      <w:numPr>
        <w:ilvl w:val="0"/>
        <w:numId w:val="1"/>
      </w:numPr>
    </w:pPr>
    <w:rPr>
      <w:sz w:val="28"/>
    </w:rPr>
  </w:style>
  <w:style w:type="paragraph" w:customStyle="1" w:styleId="33">
    <w:name w:val="正文 2"/>
    <w:basedOn w:val="34"/>
    <w:autoRedefine/>
    <w:qFormat/>
    <w:uiPriority w:val="0"/>
    <w:pPr>
      <w:widowControl/>
      <w:spacing w:before="156"/>
      <w:ind w:firstLine="420"/>
    </w:pPr>
    <w:rPr>
      <w:rFonts w:eastAsia="微软雅黑"/>
      <w:color w:val="000000"/>
    </w:rPr>
  </w:style>
  <w:style w:type="paragraph" w:customStyle="1" w:styleId="34">
    <w:name w:val="正文 New New New"/>
    <w:autoRedefine/>
    <w:qFormat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1"/>
      <w:sz w:val="21"/>
      <w:lang w:val="en-US" w:eastAsia="zh-CN" w:bidi="ar-SA"/>
    </w:rPr>
  </w:style>
  <w:style w:type="paragraph" w:customStyle="1" w:styleId="35">
    <w:name w:val="one"/>
    <w:basedOn w:val="4"/>
    <w:link w:val="41"/>
    <w:autoRedefine/>
    <w:qFormat/>
    <w:uiPriority w:val="0"/>
    <w:pPr>
      <w:numPr>
        <w:ilvl w:val="0"/>
        <w:numId w:val="2"/>
      </w:numPr>
    </w:pPr>
    <w:rPr>
      <w:b w:val="0"/>
      <w:kern w:val="0"/>
      <w:sz w:val="32"/>
    </w:rPr>
  </w:style>
  <w:style w:type="paragraph" w:customStyle="1" w:styleId="36">
    <w:name w:val="标题 2 New"/>
    <w:basedOn w:val="30"/>
    <w:next w:val="30"/>
    <w:autoRedefine/>
    <w:qFormat/>
    <w:uiPriority w:val="0"/>
    <w:pPr>
      <w:keepNext/>
      <w:keepLines/>
      <w:numPr>
        <w:ilvl w:val="0"/>
        <w:numId w:val="3"/>
      </w:numPr>
      <w:spacing w:before="260" w:after="260" w:line="412" w:lineRule="auto"/>
    </w:pPr>
    <w:rPr>
      <w:rFonts w:ascii="Cambria" w:hAnsi="Cambria"/>
      <w:b/>
      <w:bCs/>
      <w:sz w:val="32"/>
      <w:szCs w:val="32"/>
      <w:lang w:eastAsia="ko-KR"/>
    </w:rPr>
  </w:style>
  <w:style w:type="character" w:customStyle="1" w:styleId="37">
    <w:name w:val="data-lang4"/>
    <w:basedOn w:val="17"/>
    <w:autoRedefine/>
    <w:qFormat/>
    <w:uiPriority w:val="0"/>
    <w:rPr>
      <w:color w:val="DDDDDD"/>
      <w:sz w:val="18"/>
      <w:szCs w:val="18"/>
      <w:bdr w:val="single" w:color="FFFFFF" w:sz="6" w:space="0"/>
    </w:rPr>
  </w:style>
  <w:style w:type="character" w:customStyle="1" w:styleId="38">
    <w:name w:val="data-lang"/>
    <w:basedOn w:val="17"/>
    <w:autoRedefine/>
    <w:qFormat/>
    <w:uiPriority w:val="0"/>
    <w:rPr>
      <w:color w:val="DDDDDD"/>
      <w:sz w:val="18"/>
      <w:szCs w:val="18"/>
      <w:bdr w:val="single" w:color="FFFFFF" w:sz="6" w:space="0"/>
    </w:rPr>
  </w:style>
  <w:style w:type="character" w:customStyle="1" w:styleId="39">
    <w:name w:val="批注框文本 字符"/>
    <w:basedOn w:val="17"/>
    <w:link w:val="8"/>
    <w:autoRedefine/>
    <w:semiHidden/>
    <w:qFormat/>
    <w:uiPriority w:val="99"/>
    <w:rPr>
      <w:kern w:val="2"/>
      <w:sz w:val="18"/>
      <w:szCs w:val="18"/>
    </w:rPr>
  </w:style>
  <w:style w:type="character" w:customStyle="1" w:styleId="40">
    <w:name w:val="focus"/>
    <w:basedOn w:val="17"/>
    <w:autoRedefine/>
    <w:qFormat/>
    <w:uiPriority w:val="0"/>
  </w:style>
  <w:style w:type="character" w:customStyle="1" w:styleId="41">
    <w:name w:val="one Char Char"/>
    <w:link w:val="35"/>
    <w:autoRedefine/>
    <w:qFormat/>
    <w:uiPriority w:val="0"/>
    <w:rPr>
      <w:sz w:val="32"/>
    </w:rPr>
  </w:style>
  <w:style w:type="character" w:customStyle="1" w:styleId="42">
    <w:name w:val="c-gap-right2"/>
    <w:basedOn w:val="17"/>
    <w:autoRedefine/>
    <w:qFormat/>
    <w:uiPriority w:val="0"/>
  </w:style>
  <w:style w:type="character" w:customStyle="1" w:styleId="43">
    <w:name w:val="标题 2 字符"/>
    <w:basedOn w:val="17"/>
    <w:link w:val="5"/>
    <w:autoRedefine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4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BD8EFA-0616-4536-9791-3A0E8F9D4C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1066</Words>
  <Characters>1149</Characters>
  <Lines>13</Lines>
  <Paragraphs>3</Paragraphs>
  <TotalTime>17</TotalTime>
  <ScaleCrop>false</ScaleCrop>
  <LinksUpToDate>false</LinksUpToDate>
  <CharactersWithSpaces>1174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2024-12-06T09:28:00Z</dcterms:created>
  <dc:creator>gaodun</dc:creator>
  <cp:lastModifiedBy>信息化周扬</cp:lastModifiedBy>
  <cp:lastPrinted>2015-09-28T01:59:00Z</cp:lastPrinted>
  <dcterms:modified xsi:type="dcterms:W3CDTF">2024-12-07T08:17:59Z</dcterms:modified>
  <dc:title>接口说明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9A1B1A76CC5D4BDCB5C43E69B3BE8C9D_13</vt:lpwstr>
  </property>
</Properties>
</file>